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98A" w:rsidRPr="00CB7151" w:rsidRDefault="00135A05">
      <w:pPr>
        <w:rPr>
          <w:rFonts w:cstheme="minorHAnsi"/>
          <w:b/>
        </w:rPr>
      </w:pPr>
      <w:bookmarkStart w:id="0" w:name="_GoBack"/>
      <w:bookmarkEnd w:id="0"/>
      <w:r w:rsidRPr="00CB7151"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5141595</wp:posOffset>
                </wp:positionH>
                <wp:positionV relativeFrom="paragraph">
                  <wp:posOffset>-28575</wp:posOffset>
                </wp:positionV>
                <wp:extent cx="1057275" cy="1250208"/>
                <wp:effectExtent l="0" t="0" r="28575" b="2667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12502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35A05" w:rsidRDefault="00135A05" w:rsidP="00135A05">
                            <w:pPr>
                              <w:jc w:val="center"/>
                            </w:pPr>
                            <w:r>
                              <w:t>Place for your passport size recent photograph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4.85pt;margin-top:-2.25pt;width:83.25pt;height:98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" fillcolor="white [3201]" strokeweight=".5pt">
                <v:textbox>
                  <w:txbxContent>
                    <w:p w:rsidR="00135A05" w:rsidRDefault="00135A05" w:rsidP="00135A05">
                      <w:pPr>
                        <w:jc w:val="center"/>
                      </w:pPr>
                      <w:r>
                        <w:t>Place for your passport size recent photograph</w:t>
                      </w:r>
                    </w:p>
                  </w:txbxContent>
                </v:textbox>
              </v:shape>
            </w:pict>
          </mc:Fallback>
        </mc:AlternateContent>
      </w:r>
    </w:p>
    <w:p w:rsidR="00350E13" w:rsidRPr="00CB7151" w:rsidRDefault="00350E13" w:rsidP="00C70E09">
      <w:pPr>
        <w:spacing w:before="100" w:after="100"/>
        <w:jc w:val="center"/>
        <w:rPr>
          <w:rFonts w:cstheme="minorHAnsi"/>
          <w:b/>
        </w:rPr>
      </w:pPr>
      <w:r w:rsidRPr="00CB7151">
        <w:rPr>
          <w:rFonts w:cstheme="minorHAnsi"/>
          <w:b/>
          <w:noProof/>
        </w:rPr>
        <w:drawing>
          <wp:inline distT="0" distB="0" distL="0" distR="0">
            <wp:extent cx="1733550" cy="57790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00px_colo r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635" cy="581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0E13" w:rsidRPr="00CB7151" w:rsidRDefault="00350E13" w:rsidP="00350E13">
      <w:pPr>
        <w:spacing w:before="100" w:after="100"/>
        <w:jc w:val="center"/>
        <w:rPr>
          <w:rFonts w:cstheme="minorHAnsi"/>
          <w:b/>
          <w:sz w:val="24"/>
          <w:szCs w:val="24"/>
        </w:rPr>
      </w:pPr>
      <w:r w:rsidRPr="00CB7151">
        <w:rPr>
          <w:rFonts w:cstheme="minorHAnsi"/>
          <w:b/>
          <w:sz w:val="24"/>
          <w:szCs w:val="24"/>
        </w:rPr>
        <w:t>Management Development Institute Murshidabad</w:t>
      </w:r>
    </w:p>
    <w:p w:rsidR="00350E13" w:rsidRPr="00CB7151" w:rsidRDefault="00350E13" w:rsidP="00C70E09">
      <w:pPr>
        <w:spacing w:before="100" w:after="100"/>
        <w:jc w:val="center"/>
        <w:rPr>
          <w:rFonts w:cstheme="minorHAnsi"/>
          <w:b/>
        </w:rPr>
      </w:pPr>
    </w:p>
    <w:p w:rsidR="00E621E8" w:rsidRPr="00CB7151" w:rsidRDefault="00E621E8" w:rsidP="00C70E09">
      <w:pPr>
        <w:spacing w:before="100" w:after="100"/>
        <w:jc w:val="center"/>
        <w:rPr>
          <w:rFonts w:cstheme="minorHAnsi"/>
          <w:b/>
        </w:rPr>
      </w:pPr>
    </w:p>
    <w:p w:rsidR="001F2358" w:rsidRPr="00CB7151" w:rsidRDefault="001F2358" w:rsidP="001F2358">
      <w:pPr>
        <w:spacing w:before="100" w:after="100"/>
        <w:jc w:val="both"/>
        <w:rPr>
          <w:rFonts w:cstheme="minorHAnsi"/>
          <w:b/>
        </w:rPr>
      </w:pPr>
      <w:r w:rsidRPr="00CB7151">
        <w:rPr>
          <w:rFonts w:cstheme="minorHAnsi"/>
          <w:b/>
        </w:rPr>
        <w:t xml:space="preserve">Brief Resume </w:t>
      </w:r>
      <w:r w:rsidR="005219D6" w:rsidRPr="00CB7151">
        <w:rPr>
          <w:rFonts w:cstheme="minorHAnsi"/>
          <w:b/>
        </w:rPr>
        <w:t>of</w:t>
      </w:r>
      <w:r w:rsidRPr="00CB7151">
        <w:rPr>
          <w:rFonts w:cstheme="minorHAnsi"/>
          <w:b/>
        </w:rPr>
        <w:t xml:space="preserve"> the Faculty Candidate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68"/>
        <w:gridCol w:w="6718"/>
      </w:tblGrid>
      <w:tr w:rsidR="005219D6" w:rsidRPr="00CB7151" w:rsidTr="005219D6">
        <w:trPr>
          <w:jc w:val="center"/>
        </w:trPr>
        <w:tc>
          <w:tcPr>
            <w:tcW w:w="3168" w:type="dxa"/>
          </w:tcPr>
          <w:p w:rsidR="005219D6" w:rsidRPr="00CB7151" w:rsidRDefault="005219D6" w:rsidP="00BE4BF5">
            <w:pPr>
              <w:spacing w:before="100" w:after="10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151">
              <w:rPr>
                <w:rFonts w:asciiTheme="minorHAnsi" w:hAnsiTheme="minorHAnsi" w:cstheme="minorHAnsi"/>
                <w:b/>
                <w:sz w:val="22"/>
                <w:szCs w:val="22"/>
              </w:rPr>
              <w:t>Position applied for &amp; Area</w:t>
            </w:r>
          </w:p>
        </w:tc>
        <w:tc>
          <w:tcPr>
            <w:tcW w:w="6718" w:type="dxa"/>
          </w:tcPr>
          <w:p w:rsidR="005219D6" w:rsidRPr="00CB7151" w:rsidRDefault="005219D6" w:rsidP="00BE4BF5">
            <w:pPr>
              <w:spacing w:before="100" w:after="10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5219D6" w:rsidRPr="00CB7151" w:rsidTr="005219D6">
        <w:trPr>
          <w:jc w:val="center"/>
        </w:trPr>
        <w:tc>
          <w:tcPr>
            <w:tcW w:w="3168" w:type="dxa"/>
          </w:tcPr>
          <w:p w:rsidR="005219D6" w:rsidRPr="00CB7151" w:rsidRDefault="005219D6" w:rsidP="00BE4BF5">
            <w:pPr>
              <w:spacing w:before="100" w:after="10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151">
              <w:rPr>
                <w:rFonts w:asciiTheme="minorHAnsi" w:hAnsiTheme="minorHAnsi" w:cstheme="minorHAnsi"/>
                <w:b/>
                <w:sz w:val="22"/>
                <w:szCs w:val="22"/>
              </w:rPr>
              <w:t>Full Name</w:t>
            </w:r>
          </w:p>
        </w:tc>
        <w:tc>
          <w:tcPr>
            <w:tcW w:w="6718" w:type="dxa"/>
          </w:tcPr>
          <w:p w:rsidR="005219D6" w:rsidRPr="00CB7151" w:rsidRDefault="005219D6" w:rsidP="00BE4BF5">
            <w:pPr>
              <w:spacing w:before="100" w:after="10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5219D6" w:rsidRPr="00CB7151" w:rsidTr="005219D6">
        <w:trPr>
          <w:jc w:val="center"/>
        </w:trPr>
        <w:tc>
          <w:tcPr>
            <w:tcW w:w="3168" w:type="dxa"/>
          </w:tcPr>
          <w:p w:rsidR="005219D6" w:rsidRPr="00CB7151" w:rsidRDefault="005219D6" w:rsidP="00BE4BF5">
            <w:pPr>
              <w:spacing w:before="100" w:after="10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151">
              <w:rPr>
                <w:rFonts w:asciiTheme="minorHAnsi" w:hAnsiTheme="minorHAnsi" w:cstheme="minorHAnsi"/>
                <w:b/>
                <w:sz w:val="22"/>
                <w:szCs w:val="22"/>
              </w:rPr>
              <w:t>Date of birth (DD/MM/YYYY)</w:t>
            </w:r>
          </w:p>
        </w:tc>
        <w:tc>
          <w:tcPr>
            <w:tcW w:w="6718" w:type="dxa"/>
          </w:tcPr>
          <w:p w:rsidR="005219D6" w:rsidRPr="00CB7151" w:rsidRDefault="005219D6" w:rsidP="00BE4BF5">
            <w:pPr>
              <w:spacing w:before="100" w:after="10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5219D6" w:rsidRPr="00CB7151" w:rsidTr="005219D6">
        <w:trPr>
          <w:jc w:val="center"/>
        </w:trPr>
        <w:tc>
          <w:tcPr>
            <w:tcW w:w="3168" w:type="dxa"/>
          </w:tcPr>
          <w:p w:rsidR="005219D6" w:rsidRPr="00CB7151" w:rsidRDefault="005219D6" w:rsidP="00BE4BF5">
            <w:pPr>
              <w:spacing w:before="100" w:after="10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151">
              <w:rPr>
                <w:rFonts w:asciiTheme="minorHAnsi" w:hAnsiTheme="minorHAnsi" w:cstheme="minorHAnsi"/>
                <w:b/>
                <w:sz w:val="22"/>
                <w:szCs w:val="22"/>
              </w:rPr>
              <w:t>Gender (Male/Female/Others)</w:t>
            </w:r>
          </w:p>
        </w:tc>
        <w:tc>
          <w:tcPr>
            <w:tcW w:w="6718" w:type="dxa"/>
          </w:tcPr>
          <w:p w:rsidR="005219D6" w:rsidRPr="00CB7151" w:rsidRDefault="005219D6" w:rsidP="00BE4BF5">
            <w:pPr>
              <w:spacing w:before="100" w:after="10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5219D6" w:rsidRPr="00CB7151" w:rsidTr="005219D6">
        <w:trPr>
          <w:jc w:val="center"/>
        </w:trPr>
        <w:tc>
          <w:tcPr>
            <w:tcW w:w="3168" w:type="dxa"/>
          </w:tcPr>
          <w:p w:rsidR="005219D6" w:rsidRPr="00CB7151" w:rsidRDefault="005219D6" w:rsidP="00BE4BF5">
            <w:pPr>
              <w:spacing w:before="100" w:after="10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151">
              <w:rPr>
                <w:rFonts w:asciiTheme="minorHAnsi" w:hAnsiTheme="minorHAnsi" w:cstheme="minorHAnsi"/>
                <w:b/>
                <w:sz w:val="22"/>
                <w:szCs w:val="22"/>
              </w:rPr>
              <w:t>Communication address</w:t>
            </w:r>
          </w:p>
        </w:tc>
        <w:tc>
          <w:tcPr>
            <w:tcW w:w="6718" w:type="dxa"/>
          </w:tcPr>
          <w:p w:rsidR="005219D6" w:rsidRPr="00CB7151" w:rsidRDefault="005219D6" w:rsidP="00BE4BF5">
            <w:pPr>
              <w:spacing w:before="100" w:after="10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5219D6" w:rsidRPr="00CB7151" w:rsidTr="005219D6">
        <w:trPr>
          <w:jc w:val="center"/>
        </w:trPr>
        <w:tc>
          <w:tcPr>
            <w:tcW w:w="3168" w:type="dxa"/>
          </w:tcPr>
          <w:p w:rsidR="005219D6" w:rsidRPr="00CB7151" w:rsidRDefault="005219D6" w:rsidP="00BE4BF5">
            <w:pPr>
              <w:spacing w:before="100" w:after="10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151">
              <w:rPr>
                <w:rFonts w:asciiTheme="minorHAnsi" w:hAnsiTheme="minorHAnsi" w:cstheme="minorHAnsi"/>
                <w:b/>
                <w:sz w:val="22"/>
                <w:szCs w:val="22"/>
              </w:rPr>
              <w:t>Email address</w:t>
            </w:r>
          </w:p>
        </w:tc>
        <w:tc>
          <w:tcPr>
            <w:tcW w:w="6718" w:type="dxa"/>
          </w:tcPr>
          <w:p w:rsidR="005219D6" w:rsidRPr="00CB7151" w:rsidRDefault="005219D6" w:rsidP="00BE4BF5">
            <w:pPr>
              <w:spacing w:before="100" w:after="10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5219D6" w:rsidRPr="00CB7151" w:rsidTr="005219D6">
        <w:trPr>
          <w:jc w:val="center"/>
        </w:trPr>
        <w:tc>
          <w:tcPr>
            <w:tcW w:w="3168" w:type="dxa"/>
          </w:tcPr>
          <w:p w:rsidR="005219D6" w:rsidRPr="00CB7151" w:rsidRDefault="005219D6" w:rsidP="00BE4BF5">
            <w:pPr>
              <w:spacing w:before="100" w:after="10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151">
              <w:rPr>
                <w:rFonts w:asciiTheme="minorHAnsi" w:hAnsiTheme="minorHAnsi" w:cstheme="minorHAnsi"/>
                <w:b/>
                <w:sz w:val="22"/>
                <w:szCs w:val="22"/>
              </w:rPr>
              <w:t>Present Position &amp; Organization</w:t>
            </w:r>
          </w:p>
        </w:tc>
        <w:tc>
          <w:tcPr>
            <w:tcW w:w="6718" w:type="dxa"/>
          </w:tcPr>
          <w:p w:rsidR="005219D6" w:rsidRPr="00CB7151" w:rsidRDefault="005219D6" w:rsidP="00BE4BF5">
            <w:pPr>
              <w:spacing w:before="100" w:after="10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5219D6" w:rsidRPr="00CB7151" w:rsidRDefault="005219D6" w:rsidP="001F2358">
      <w:pPr>
        <w:spacing w:before="100" w:after="100"/>
        <w:jc w:val="both"/>
        <w:rPr>
          <w:rFonts w:cstheme="minorHAnsi"/>
        </w:rPr>
      </w:pPr>
    </w:p>
    <w:p w:rsidR="005219D6" w:rsidRPr="00CB7151" w:rsidRDefault="005219D6" w:rsidP="001F2358">
      <w:pPr>
        <w:spacing w:before="100" w:after="100"/>
        <w:jc w:val="both"/>
        <w:rPr>
          <w:rFonts w:cstheme="minorHAnsi"/>
          <w:b/>
        </w:rPr>
      </w:pPr>
      <w:r w:rsidRPr="00CB7151">
        <w:rPr>
          <w:rFonts w:cstheme="minorHAnsi"/>
          <w:b/>
        </w:rPr>
        <w:t>Academic Qualifications:</w:t>
      </w:r>
    </w:p>
    <w:tbl>
      <w:tblPr>
        <w:tblStyle w:val="TableGrid"/>
        <w:tblW w:w="9720" w:type="dxa"/>
        <w:jc w:val="center"/>
        <w:tblLook w:val="01E0" w:firstRow="1" w:lastRow="1" w:firstColumn="1" w:lastColumn="1" w:noHBand="0" w:noVBand="0"/>
      </w:tblPr>
      <w:tblGrid>
        <w:gridCol w:w="1650"/>
        <w:gridCol w:w="1794"/>
        <w:gridCol w:w="4302"/>
        <w:gridCol w:w="1974"/>
      </w:tblGrid>
      <w:tr w:rsidR="005219D6" w:rsidRPr="00CB7151" w:rsidTr="00BE4BF5">
        <w:trPr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9D6" w:rsidRPr="00CB7151" w:rsidRDefault="005219D6" w:rsidP="005219D6">
            <w:pPr>
              <w:spacing w:line="360" w:lineRule="auto"/>
              <w:ind w:right="-108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ko-KR"/>
              </w:rPr>
            </w:pPr>
            <w:r w:rsidRPr="00CB7151">
              <w:rPr>
                <w:rFonts w:asciiTheme="minorHAnsi" w:hAnsiTheme="minorHAnsi" w:cstheme="minorHAnsi"/>
                <w:b/>
                <w:sz w:val="22"/>
                <w:szCs w:val="22"/>
              </w:rPr>
              <w:t>Examination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9D6" w:rsidRPr="00CB7151" w:rsidRDefault="005219D6" w:rsidP="005219D6">
            <w:pPr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ko-KR"/>
              </w:rPr>
            </w:pPr>
            <w:r w:rsidRPr="00CB7151">
              <w:rPr>
                <w:rFonts w:asciiTheme="minorHAnsi" w:hAnsiTheme="minorHAnsi" w:cstheme="minorHAnsi"/>
                <w:b/>
                <w:sz w:val="22"/>
                <w:szCs w:val="22"/>
              </w:rPr>
              <w:t>Year of Passing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9D6" w:rsidRPr="00CB7151" w:rsidRDefault="005219D6" w:rsidP="005219D6">
            <w:pPr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ko-KR"/>
              </w:rPr>
            </w:pPr>
            <w:r w:rsidRPr="00CB7151">
              <w:rPr>
                <w:rFonts w:asciiTheme="minorHAnsi" w:hAnsiTheme="minorHAnsi" w:cstheme="minorHAnsi"/>
                <w:b/>
                <w:sz w:val="22"/>
                <w:szCs w:val="22"/>
              </w:rPr>
              <w:t>Institutions / University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9D6" w:rsidRPr="00CB7151" w:rsidRDefault="005219D6" w:rsidP="005219D6">
            <w:pPr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ko-KR"/>
              </w:rPr>
            </w:pPr>
            <w:r w:rsidRPr="00CB7151">
              <w:rPr>
                <w:rFonts w:asciiTheme="minorHAnsi" w:hAnsiTheme="minorHAnsi" w:cstheme="minorHAnsi"/>
                <w:b/>
                <w:sz w:val="22"/>
                <w:szCs w:val="22"/>
              </w:rPr>
              <w:t>Grade / Marks</w:t>
            </w:r>
          </w:p>
        </w:tc>
      </w:tr>
      <w:tr w:rsidR="005219D6" w:rsidRPr="00CB7151" w:rsidTr="00BE4BF5">
        <w:trPr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9D6" w:rsidRPr="00CB7151" w:rsidRDefault="005219D6" w:rsidP="00BE4BF5">
            <w:pPr>
              <w:spacing w:line="360" w:lineRule="auto"/>
              <w:jc w:val="both"/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</w:pPr>
            <w:r w:rsidRPr="00CB7151">
              <w:rPr>
                <w:rFonts w:asciiTheme="minorHAnsi" w:hAnsiTheme="minorHAnsi" w:cstheme="minorHAnsi"/>
                <w:sz w:val="22"/>
                <w:szCs w:val="22"/>
              </w:rPr>
              <w:t>Ph.D.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D6" w:rsidRPr="00CB7151" w:rsidRDefault="005219D6" w:rsidP="00BE4BF5">
            <w:pPr>
              <w:jc w:val="both"/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D6" w:rsidRPr="00CB7151" w:rsidRDefault="005219D6" w:rsidP="00BE4BF5">
            <w:pPr>
              <w:jc w:val="both"/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D6" w:rsidRPr="00CB7151" w:rsidRDefault="005219D6" w:rsidP="00BE4BF5">
            <w:pPr>
              <w:jc w:val="both"/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</w:pPr>
          </w:p>
        </w:tc>
      </w:tr>
      <w:tr w:rsidR="005219D6" w:rsidRPr="00CB7151" w:rsidTr="00BE4BF5">
        <w:trPr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9D6" w:rsidRPr="00CB7151" w:rsidRDefault="005219D6" w:rsidP="00BE4BF5">
            <w:pPr>
              <w:spacing w:line="360" w:lineRule="auto"/>
              <w:ind w:right="-288"/>
              <w:jc w:val="both"/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</w:pPr>
            <w:r w:rsidRPr="00CB7151">
              <w:rPr>
                <w:rFonts w:asciiTheme="minorHAnsi" w:hAnsiTheme="minorHAnsi" w:cstheme="minorHAnsi"/>
                <w:sz w:val="22"/>
                <w:szCs w:val="22"/>
              </w:rPr>
              <w:t>Post Graduation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D6" w:rsidRPr="00CB7151" w:rsidRDefault="005219D6" w:rsidP="00BE4BF5">
            <w:pPr>
              <w:jc w:val="both"/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D6" w:rsidRPr="00CB7151" w:rsidRDefault="005219D6" w:rsidP="00BE4BF5">
            <w:pPr>
              <w:jc w:val="both"/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D6" w:rsidRPr="00CB7151" w:rsidRDefault="005219D6" w:rsidP="00BE4BF5">
            <w:pPr>
              <w:jc w:val="both"/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</w:pPr>
          </w:p>
        </w:tc>
      </w:tr>
      <w:tr w:rsidR="005219D6" w:rsidRPr="00CB7151" w:rsidTr="00BE4BF5">
        <w:trPr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9D6" w:rsidRPr="00CB7151" w:rsidRDefault="005219D6" w:rsidP="00BE4BF5">
            <w:pPr>
              <w:spacing w:line="360" w:lineRule="auto"/>
              <w:jc w:val="both"/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</w:pPr>
            <w:r w:rsidRPr="00CB7151">
              <w:rPr>
                <w:rFonts w:asciiTheme="minorHAnsi" w:hAnsiTheme="minorHAnsi" w:cstheme="minorHAnsi"/>
                <w:sz w:val="22"/>
                <w:szCs w:val="22"/>
              </w:rPr>
              <w:t xml:space="preserve">Graduation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D6" w:rsidRPr="00CB7151" w:rsidRDefault="005219D6" w:rsidP="00BE4BF5">
            <w:pPr>
              <w:jc w:val="both"/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D6" w:rsidRPr="00CB7151" w:rsidRDefault="005219D6" w:rsidP="00BE4BF5">
            <w:pPr>
              <w:jc w:val="both"/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D6" w:rsidRPr="00CB7151" w:rsidRDefault="005219D6" w:rsidP="00BE4BF5">
            <w:pPr>
              <w:jc w:val="both"/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</w:pPr>
          </w:p>
        </w:tc>
      </w:tr>
      <w:tr w:rsidR="005219D6" w:rsidRPr="00CB7151" w:rsidTr="00BE4BF5">
        <w:trPr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9D6" w:rsidRPr="00CB7151" w:rsidRDefault="005219D6" w:rsidP="00BE4BF5">
            <w:pPr>
              <w:spacing w:line="360" w:lineRule="auto"/>
              <w:jc w:val="both"/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</w:pPr>
            <w:r w:rsidRPr="00CB7151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  <w:r w:rsidRPr="00CB7151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th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D6" w:rsidRPr="00CB7151" w:rsidRDefault="005219D6" w:rsidP="00BE4BF5">
            <w:pPr>
              <w:jc w:val="both"/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D6" w:rsidRPr="00CB7151" w:rsidRDefault="005219D6" w:rsidP="00BE4BF5">
            <w:pPr>
              <w:jc w:val="both"/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D6" w:rsidRPr="00CB7151" w:rsidRDefault="005219D6" w:rsidP="00BE4BF5">
            <w:pPr>
              <w:jc w:val="both"/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</w:pPr>
          </w:p>
        </w:tc>
      </w:tr>
      <w:tr w:rsidR="005219D6" w:rsidRPr="00CB7151" w:rsidTr="00BE4BF5">
        <w:trPr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9D6" w:rsidRPr="00CB7151" w:rsidRDefault="005219D6" w:rsidP="00BE4BF5">
            <w:pPr>
              <w:spacing w:line="360" w:lineRule="auto"/>
              <w:jc w:val="both"/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</w:pPr>
            <w:r w:rsidRPr="00CB7151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CB7151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th</w:t>
            </w:r>
            <w:r w:rsidRPr="00CB715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D6" w:rsidRPr="00CB7151" w:rsidRDefault="005219D6" w:rsidP="00BE4BF5">
            <w:pPr>
              <w:jc w:val="both"/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D6" w:rsidRPr="00CB7151" w:rsidRDefault="005219D6" w:rsidP="00BE4BF5">
            <w:pPr>
              <w:jc w:val="both"/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D6" w:rsidRPr="00CB7151" w:rsidRDefault="005219D6" w:rsidP="00BE4BF5">
            <w:pPr>
              <w:jc w:val="both"/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</w:pPr>
          </w:p>
        </w:tc>
      </w:tr>
    </w:tbl>
    <w:p w:rsidR="005219D6" w:rsidRPr="00CB7151" w:rsidRDefault="005219D6" w:rsidP="001F2358">
      <w:pPr>
        <w:spacing w:before="100" w:after="100"/>
        <w:jc w:val="both"/>
        <w:rPr>
          <w:rFonts w:cstheme="minorHAnsi"/>
        </w:rPr>
      </w:pPr>
    </w:p>
    <w:tbl>
      <w:tblPr>
        <w:tblStyle w:val="TableGrid"/>
        <w:tblW w:w="9720" w:type="dxa"/>
        <w:jc w:val="center"/>
        <w:tblLook w:val="01E0" w:firstRow="1" w:lastRow="1" w:firstColumn="1" w:lastColumn="1" w:noHBand="0" w:noVBand="0"/>
      </w:tblPr>
      <w:tblGrid>
        <w:gridCol w:w="583"/>
        <w:gridCol w:w="4282"/>
        <w:gridCol w:w="2338"/>
        <w:gridCol w:w="2517"/>
      </w:tblGrid>
      <w:tr w:rsidR="001F2358" w:rsidRPr="00CB7151" w:rsidTr="00CB7151">
        <w:trPr>
          <w:jc w:val="center"/>
        </w:trPr>
        <w:tc>
          <w:tcPr>
            <w:tcW w:w="583" w:type="dxa"/>
            <w:hideMark/>
          </w:tcPr>
          <w:p w:rsidR="001F2358" w:rsidRPr="00CB7151" w:rsidRDefault="001F2358" w:rsidP="005219D6">
            <w:pPr>
              <w:tabs>
                <w:tab w:val="num" w:pos="360"/>
              </w:tabs>
              <w:ind w:left="360" w:hanging="360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</w:pPr>
            <w:r w:rsidRPr="00CB7151"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4282" w:type="dxa"/>
          </w:tcPr>
          <w:p w:rsidR="001F2358" w:rsidRPr="00CB7151" w:rsidRDefault="001F2358" w:rsidP="00E06AED">
            <w:pPr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</w:pPr>
            <w:r w:rsidRPr="00CB7151">
              <w:rPr>
                <w:rFonts w:asciiTheme="minorHAnsi" w:hAnsiTheme="minorHAnsi" w:cstheme="minorHAnsi"/>
                <w:sz w:val="22"/>
                <w:szCs w:val="22"/>
              </w:rPr>
              <w:t>Name of the Ph.D. / Post Graduation Project Topic</w:t>
            </w:r>
          </w:p>
          <w:p w:rsidR="001F2358" w:rsidRPr="00CB7151" w:rsidRDefault="001F2358" w:rsidP="00E06AED">
            <w:pPr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</w:pPr>
          </w:p>
        </w:tc>
        <w:tc>
          <w:tcPr>
            <w:tcW w:w="4855" w:type="dxa"/>
            <w:gridSpan w:val="2"/>
          </w:tcPr>
          <w:p w:rsidR="001F2358" w:rsidRPr="00CB7151" w:rsidRDefault="001F2358" w:rsidP="00E06AED">
            <w:pPr>
              <w:jc w:val="both"/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</w:pPr>
          </w:p>
        </w:tc>
      </w:tr>
      <w:tr w:rsidR="001F2358" w:rsidRPr="00CB7151" w:rsidTr="00CB7151">
        <w:trPr>
          <w:jc w:val="center"/>
        </w:trPr>
        <w:tc>
          <w:tcPr>
            <w:tcW w:w="583" w:type="dxa"/>
            <w:hideMark/>
          </w:tcPr>
          <w:p w:rsidR="001F2358" w:rsidRPr="00CB7151" w:rsidRDefault="001F2358" w:rsidP="005219D6">
            <w:pPr>
              <w:tabs>
                <w:tab w:val="num" w:pos="360"/>
              </w:tabs>
              <w:ind w:left="360" w:hanging="360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</w:pPr>
            <w:r w:rsidRPr="00CB7151"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4282" w:type="dxa"/>
            <w:hideMark/>
          </w:tcPr>
          <w:p w:rsidR="001F2358" w:rsidRPr="00CB7151" w:rsidRDefault="001F2358" w:rsidP="00E06AED">
            <w:pPr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</w:pPr>
            <w:r w:rsidRPr="00CB7151">
              <w:rPr>
                <w:rFonts w:asciiTheme="minorHAnsi" w:hAnsiTheme="minorHAnsi" w:cstheme="minorHAnsi"/>
                <w:sz w:val="22"/>
                <w:szCs w:val="22"/>
              </w:rPr>
              <w:t xml:space="preserve">Number of papers published in referred national / international journals. </w:t>
            </w:r>
          </w:p>
        </w:tc>
        <w:tc>
          <w:tcPr>
            <w:tcW w:w="4855" w:type="dxa"/>
            <w:gridSpan w:val="2"/>
          </w:tcPr>
          <w:p w:rsidR="001F2358" w:rsidRPr="00CB7151" w:rsidRDefault="001F2358" w:rsidP="00E06AED">
            <w:pPr>
              <w:jc w:val="both"/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</w:pPr>
          </w:p>
        </w:tc>
      </w:tr>
      <w:tr w:rsidR="001F2358" w:rsidRPr="00CB7151" w:rsidTr="00CB7151">
        <w:trPr>
          <w:jc w:val="center"/>
        </w:trPr>
        <w:tc>
          <w:tcPr>
            <w:tcW w:w="583" w:type="dxa"/>
            <w:hideMark/>
          </w:tcPr>
          <w:p w:rsidR="001F2358" w:rsidRPr="00CB7151" w:rsidRDefault="001F2358" w:rsidP="005219D6">
            <w:pPr>
              <w:tabs>
                <w:tab w:val="num" w:pos="360"/>
              </w:tabs>
              <w:ind w:left="360" w:hanging="360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</w:pPr>
            <w:r w:rsidRPr="00CB7151"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  <w:t>3</w:t>
            </w:r>
          </w:p>
        </w:tc>
        <w:tc>
          <w:tcPr>
            <w:tcW w:w="4282" w:type="dxa"/>
            <w:hideMark/>
          </w:tcPr>
          <w:p w:rsidR="001F2358" w:rsidRPr="00CB7151" w:rsidRDefault="001F2358" w:rsidP="00E06AED">
            <w:pPr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</w:pPr>
            <w:r w:rsidRPr="00CB7151">
              <w:rPr>
                <w:rFonts w:asciiTheme="minorHAnsi" w:hAnsiTheme="minorHAnsi" w:cstheme="minorHAnsi"/>
                <w:sz w:val="22"/>
                <w:szCs w:val="22"/>
              </w:rPr>
              <w:t>Details of best three papers published (Authors, Paper Title, Journal, Vol. No. pp. Year of Publications).</w:t>
            </w:r>
          </w:p>
        </w:tc>
        <w:tc>
          <w:tcPr>
            <w:tcW w:w="4855" w:type="dxa"/>
            <w:gridSpan w:val="2"/>
          </w:tcPr>
          <w:p w:rsidR="001F2358" w:rsidRPr="00CB7151" w:rsidRDefault="001F2358" w:rsidP="00E06AED">
            <w:pPr>
              <w:jc w:val="both"/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</w:pPr>
          </w:p>
          <w:p w:rsidR="001F2358" w:rsidRPr="00CB7151" w:rsidRDefault="001F2358" w:rsidP="00E06AED">
            <w:pPr>
              <w:jc w:val="both"/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</w:pPr>
          </w:p>
        </w:tc>
      </w:tr>
      <w:tr w:rsidR="001F2358" w:rsidRPr="00CB7151" w:rsidTr="00CB7151">
        <w:trPr>
          <w:jc w:val="center"/>
        </w:trPr>
        <w:tc>
          <w:tcPr>
            <w:tcW w:w="583" w:type="dxa"/>
            <w:hideMark/>
          </w:tcPr>
          <w:p w:rsidR="001F2358" w:rsidRPr="00CB7151" w:rsidRDefault="001F2358" w:rsidP="005219D6">
            <w:pPr>
              <w:tabs>
                <w:tab w:val="num" w:pos="360"/>
              </w:tabs>
              <w:ind w:left="360" w:hanging="360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</w:pPr>
            <w:r w:rsidRPr="00CB7151"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4282" w:type="dxa"/>
            <w:hideMark/>
          </w:tcPr>
          <w:p w:rsidR="001F2358" w:rsidRPr="00CB7151" w:rsidRDefault="001F2358" w:rsidP="00E06AED">
            <w:pPr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</w:pPr>
            <w:r w:rsidRPr="00CB7151">
              <w:rPr>
                <w:rFonts w:asciiTheme="minorHAnsi" w:hAnsiTheme="minorHAnsi" w:cstheme="minorHAnsi"/>
                <w:sz w:val="22"/>
                <w:szCs w:val="22"/>
              </w:rPr>
              <w:t>No. of Ph.D. Supervised</w:t>
            </w:r>
          </w:p>
        </w:tc>
        <w:tc>
          <w:tcPr>
            <w:tcW w:w="4855" w:type="dxa"/>
            <w:gridSpan w:val="2"/>
          </w:tcPr>
          <w:p w:rsidR="001F2358" w:rsidRPr="00CB7151" w:rsidRDefault="001F2358" w:rsidP="00E06AED">
            <w:pPr>
              <w:jc w:val="both"/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</w:pPr>
          </w:p>
        </w:tc>
      </w:tr>
      <w:tr w:rsidR="001F2358" w:rsidRPr="00CB7151" w:rsidTr="00CB7151">
        <w:trPr>
          <w:trHeight w:val="368"/>
          <w:jc w:val="center"/>
        </w:trPr>
        <w:tc>
          <w:tcPr>
            <w:tcW w:w="583" w:type="dxa"/>
            <w:hideMark/>
          </w:tcPr>
          <w:p w:rsidR="001F2358" w:rsidRPr="00CB7151" w:rsidRDefault="001F2358" w:rsidP="005219D6">
            <w:pPr>
              <w:tabs>
                <w:tab w:val="num" w:pos="360"/>
              </w:tabs>
              <w:ind w:left="360" w:hanging="360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</w:pPr>
            <w:r w:rsidRPr="00CB7151"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  <w:t>5</w:t>
            </w:r>
          </w:p>
        </w:tc>
        <w:tc>
          <w:tcPr>
            <w:tcW w:w="4282" w:type="dxa"/>
          </w:tcPr>
          <w:p w:rsidR="001F2358" w:rsidRPr="00CB7151" w:rsidRDefault="001F2358" w:rsidP="00E06AED">
            <w:pPr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</w:pPr>
            <w:r w:rsidRPr="00CB7151">
              <w:rPr>
                <w:rFonts w:asciiTheme="minorHAnsi" w:hAnsiTheme="minorHAnsi" w:cstheme="minorHAnsi"/>
                <w:sz w:val="22"/>
                <w:szCs w:val="22"/>
              </w:rPr>
              <w:t>Number of Cases (and Teaching Notes)</w:t>
            </w:r>
          </w:p>
        </w:tc>
        <w:tc>
          <w:tcPr>
            <w:tcW w:w="4855" w:type="dxa"/>
            <w:gridSpan w:val="2"/>
          </w:tcPr>
          <w:p w:rsidR="001F2358" w:rsidRPr="00CB7151" w:rsidRDefault="001F2358" w:rsidP="00E06AED">
            <w:pPr>
              <w:jc w:val="both"/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</w:pPr>
          </w:p>
        </w:tc>
      </w:tr>
      <w:tr w:rsidR="001F2358" w:rsidRPr="00CB7151" w:rsidTr="00CB7151">
        <w:trPr>
          <w:jc w:val="center"/>
        </w:trPr>
        <w:tc>
          <w:tcPr>
            <w:tcW w:w="583" w:type="dxa"/>
            <w:hideMark/>
          </w:tcPr>
          <w:p w:rsidR="001F2358" w:rsidRPr="00CB7151" w:rsidRDefault="001F2358" w:rsidP="005219D6">
            <w:pPr>
              <w:tabs>
                <w:tab w:val="num" w:pos="360"/>
              </w:tabs>
              <w:ind w:left="360" w:hanging="360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</w:pPr>
            <w:r w:rsidRPr="00CB7151"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  <w:t>6</w:t>
            </w:r>
          </w:p>
        </w:tc>
        <w:tc>
          <w:tcPr>
            <w:tcW w:w="4282" w:type="dxa"/>
            <w:hideMark/>
          </w:tcPr>
          <w:p w:rsidR="001F2358" w:rsidRPr="00CB7151" w:rsidRDefault="001F2358" w:rsidP="00E06AED">
            <w:pPr>
              <w:spacing w:line="360" w:lineRule="auto"/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</w:pPr>
            <w:r w:rsidRPr="00CB7151">
              <w:rPr>
                <w:rFonts w:asciiTheme="minorHAnsi" w:hAnsiTheme="minorHAnsi" w:cstheme="minorHAnsi"/>
                <w:sz w:val="22"/>
                <w:szCs w:val="22"/>
              </w:rPr>
              <w:t xml:space="preserve">Subjects taught at P.G. Level </w:t>
            </w:r>
          </w:p>
        </w:tc>
        <w:tc>
          <w:tcPr>
            <w:tcW w:w="4855" w:type="dxa"/>
            <w:gridSpan w:val="2"/>
          </w:tcPr>
          <w:p w:rsidR="001F2358" w:rsidRPr="00CB7151" w:rsidRDefault="001F2358" w:rsidP="00E06AED">
            <w:pPr>
              <w:jc w:val="both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ko-KR"/>
              </w:rPr>
            </w:pPr>
          </w:p>
        </w:tc>
      </w:tr>
      <w:tr w:rsidR="001F2358" w:rsidRPr="00CB7151" w:rsidTr="00CB7151">
        <w:trPr>
          <w:jc w:val="center"/>
        </w:trPr>
        <w:tc>
          <w:tcPr>
            <w:tcW w:w="583" w:type="dxa"/>
            <w:hideMark/>
          </w:tcPr>
          <w:p w:rsidR="001F2358" w:rsidRPr="00CB7151" w:rsidRDefault="001F2358" w:rsidP="005219D6">
            <w:pPr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ko-KR"/>
              </w:rPr>
            </w:pPr>
            <w:r w:rsidRPr="00CB7151">
              <w:rPr>
                <w:rFonts w:asciiTheme="minorHAnsi" w:eastAsia="Batang" w:hAnsiTheme="minorHAnsi" w:cstheme="minorHAnsi"/>
                <w:b/>
                <w:sz w:val="22"/>
                <w:szCs w:val="22"/>
                <w:lang w:eastAsia="ko-KR"/>
              </w:rPr>
              <w:t>S.N.</w:t>
            </w:r>
          </w:p>
        </w:tc>
        <w:tc>
          <w:tcPr>
            <w:tcW w:w="4282" w:type="dxa"/>
            <w:hideMark/>
          </w:tcPr>
          <w:p w:rsidR="001F2358" w:rsidRPr="00CB7151" w:rsidRDefault="001F2358" w:rsidP="005219D6">
            <w:pPr>
              <w:spacing w:line="360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ko-KR"/>
              </w:rPr>
            </w:pPr>
            <w:r w:rsidRPr="00CB7151">
              <w:rPr>
                <w:rFonts w:asciiTheme="minorHAnsi" w:hAnsiTheme="minorHAnsi" w:cstheme="minorHAnsi"/>
                <w:b/>
                <w:sz w:val="22"/>
                <w:szCs w:val="22"/>
              </w:rPr>
              <w:t>Name of subject</w:t>
            </w:r>
          </w:p>
        </w:tc>
        <w:tc>
          <w:tcPr>
            <w:tcW w:w="2338" w:type="dxa"/>
            <w:hideMark/>
          </w:tcPr>
          <w:p w:rsidR="001F2358" w:rsidRPr="00CB7151" w:rsidRDefault="001F2358" w:rsidP="005219D6">
            <w:pPr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ko-KR"/>
              </w:rPr>
            </w:pPr>
            <w:r w:rsidRPr="00CB7151">
              <w:rPr>
                <w:rFonts w:asciiTheme="minorHAnsi" w:hAnsiTheme="minorHAnsi" w:cstheme="minorHAnsi"/>
                <w:b/>
                <w:sz w:val="22"/>
                <w:szCs w:val="22"/>
              </w:rPr>
              <w:t>No. of Students</w:t>
            </w:r>
          </w:p>
        </w:tc>
        <w:tc>
          <w:tcPr>
            <w:tcW w:w="2517" w:type="dxa"/>
            <w:hideMark/>
          </w:tcPr>
          <w:p w:rsidR="001F2358" w:rsidRPr="00CB7151" w:rsidRDefault="001F2358" w:rsidP="005219D6">
            <w:pPr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ko-KR"/>
              </w:rPr>
            </w:pPr>
            <w:r w:rsidRPr="00CB7151">
              <w:rPr>
                <w:rFonts w:asciiTheme="minorHAnsi" w:hAnsiTheme="minorHAnsi" w:cstheme="minorHAnsi"/>
                <w:b/>
                <w:sz w:val="22"/>
                <w:szCs w:val="22"/>
              </w:rPr>
              <w:t>Feedback</w:t>
            </w:r>
          </w:p>
        </w:tc>
      </w:tr>
      <w:tr w:rsidR="001F2358" w:rsidRPr="00CB7151" w:rsidTr="00CB7151">
        <w:trPr>
          <w:jc w:val="center"/>
        </w:trPr>
        <w:tc>
          <w:tcPr>
            <w:tcW w:w="583" w:type="dxa"/>
          </w:tcPr>
          <w:p w:rsidR="001F2358" w:rsidRPr="00CB7151" w:rsidRDefault="001F2358" w:rsidP="00E06AED">
            <w:pPr>
              <w:jc w:val="both"/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</w:pPr>
          </w:p>
        </w:tc>
        <w:tc>
          <w:tcPr>
            <w:tcW w:w="4282" w:type="dxa"/>
          </w:tcPr>
          <w:p w:rsidR="001F2358" w:rsidRPr="00CB7151" w:rsidRDefault="001F2358" w:rsidP="00E06AED">
            <w:pPr>
              <w:spacing w:line="360" w:lineRule="auto"/>
              <w:jc w:val="both"/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</w:pPr>
          </w:p>
        </w:tc>
        <w:tc>
          <w:tcPr>
            <w:tcW w:w="2338" w:type="dxa"/>
          </w:tcPr>
          <w:p w:rsidR="001F2358" w:rsidRPr="00CB7151" w:rsidRDefault="001F2358" w:rsidP="00E06AED">
            <w:pPr>
              <w:jc w:val="both"/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</w:pPr>
          </w:p>
        </w:tc>
        <w:tc>
          <w:tcPr>
            <w:tcW w:w="2517" w:type="dxa"/>
          </w:tcPr>
          <w:p w:rsidR="001F2358" w:rsidRPr="00CB7151" w:rsidRDefault="001F2358" w:rsidP="00E06AED">
            <w:pPr>
              <w:jc w:val="both"/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</w:pPr>
          </w:p>
        </w:tc>
      </w:tr>
      <w:tr w:rsidR="001F2358" w:rsidRPr="00CB7151" w:rsidTr="00CB7151">
        <w:trPr>
          <w:jc w:val="center"/>
        </w:trPr>
        <w:tc>
          <w:tcPr>
            <w:tcW w:w="583" w:type="dxa"/>
          </w:tcPr>
          <w:p w:rsidR="001F2358" w:rsidRPr="00CB7151" w:rsidRDefault="001F2358" w:rsidP="00E06AED">
            <w:pPr>
              <w:jc w:val="both"/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</w:pPr>
          </w:p>
        </w:tc>
        <w:tc>
          <w:tcPr>
            <w:tcW w:w="4282" w:type="dxa"/>
          </w:tcPr>
          <w:p w:rsidR="001F2358" w:rsidRPr="00CB7151" w:rsidRDefault="001F2358" w:rsidP="00E06AED">
            <w:pPr>
              <w:spacing w:line="360" w:lineRule="auto"/>
              <w:jc w:val="both"/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</w:pPr>
          </w:p>
        </w:tc>
        <w:tc>
          <w:tcPr>
            <w:tcW w:w="2338" w:type="dxa"/>
          </w:tcPr>
          <w:p w:rsidR="001F2358" w:rsidRPr="00CB7151" w:rsidRDefault="001F2358" w:rsidP="00E06AED">
            <w:pPr>
              <w:jc w:val="both"/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</w:pPr>
          </w:p>
        </w:tc>
        <w:tc>
          <w:tcPr>
            <w:tcW w:w="2517" w:type="dxa"/>
          </w:tcPr>
          <w:p w:rsidR="001F2358" w:rsidRPr="00CB7151" w:rsidRDefault="001F2358" w:rsidP="00E06AED">
            <w:pPr>
              <w:jc w:val="both"/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</w:pPr>
          </w:p>
        </w:tc>
      </w:tr>
    </w:tbl>
    <w:p w:rsidR="005219D6" w:rsidRPr="00CB7151" w:rsidRDefault="005219D6" w:rsidP="00E621E8">
      <w:pPr>
        <w:rPr>
          <w:rFonts w:cstheme="minorHAnsi"/>
          <w:b/>
        </w:rPr>
      </w:pPr>
    </w:p>
    <w:tbl>
      <w:tblPr>
        <w:tblStyle w:val="TableGrid"/>
        <w:tblW w:w="10368" w:type="dxa"/>
        <w:tblLook w:val="04A0" w:firstRow="1" w:lastRow="0" w:firstColumn="1" w:lastColumn="0" w:noHBand="0" w:noVBand="1"/>
      </w:tblPr>
      <w:tblGrid>
        <w:gridCol w:w="10368"/>
      </w:tblGrid>
      <w:tr w:rsidR="00A13E9C" w:rsidRPr="00CB7151" w:rsidTr="00A13E9C">
        <w:trPr>
          <w:trHeight w:val="1700"/>
        </w:trPr>
        <w:tc>
          <w:tcPr>
            <w:tcW w:w="10368" w:type="dxa"/>
          </w:tcPr>
          <w:p w:rsidR="00A13E9C" w:rsidRPr="00CB7151" w:rsidRDefault="00A13E9C" w:rsidP="00A13E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151">
              <w:rPr>
                <w:rFonts w:asciiTheme="minorHAnsi" w:hAnsiTheme="minorHAnsi" w:cstheme="minorHAnsi"/>
                <w:sz w:val="22"/>
                <w:szCs w:val="22"/>
              </w:rPr>
              <w:t xml:space="preserve">Whether Conducted </w:t>
            </w:r>
            <w:smartTag w:uri="urn:schemas-microsoft-com:office:smarttags" w:element="stockticker">
              <w:r w:rsidRPr="00CB7151">
                <w:rPr>
                  <w:rFonts w:asciiTheme="minorHAnsi" w:hAnsiTheme="minorHAnsi" w:cstheme="minorHAnsi"/>
                  <w:sz w:val="22"/>
                  <w:szCs w:val="22"/>
                </w:rPr>
                <w:t>MDP</w:t>
              </w:r>
            </w:smartTag>
            <w:r w:rsidRPr="00CB7151">
              <w:rPr>
                <w:rFonts w:asciiTheme="minorHAnsi" w:hAnsiTheme="minorHAnsi" w:cstheme="minorHAnsi"/>
                <w:sz w:val="22"/>
                <w:szCs w:val="22"/>
              </w:rPr>
              <w:t xml:space="preserve"> / Consulting</w:t>
            </w:r>
            <w:r w:rsidRPr="00CB7151"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  <w:t xml:space="preserve">  (</w:t>
            </w:r>
            <w:r w:rsidRPr="00CB715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YES / NO), </w:t>
            </w:r>
            <w:r w:rsidRPr="00CB7151">
              <w:rPr>
                <w:rFonts w:asciiTheme="minorHAnsi" w:hAnsiTheme="minorHAnsi" w:cstheme="minorHAnsi"/>
                <w:sz w:val="22"/>
                <w:szCs w:val="22"/>
              </w:rPr>
              <w:t>If Yes, please give details</w:t>
            </w:r>
          </w:p>
          <w:p w:rsidR="00A13E9C" w:rsidRPr="00CB7151" w:rsidRDefault="00A13E9C" w:rsidP="00A13E9C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</w:pPr>
          </w:p>
          <w:p w:rsidR="00A13E9C" w:rsidRPr="00CB7151" w:rsidRDefault="00A13E9C" w:rsidP="00A13E9C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</w:pPr>
          </w:p>
          <w:p w:rsidR="00A13E9C" w:rsidRPr="00CB7151" w:rsidRDefault="00A13E9C" w:rsidP="00A13E9C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</w:pPr>
          </w:p>
          <w:p w:rsidR="00A13E9C" w:rsidRPr="00CB7151" w:rsidRDefault="00A13E9C" w:rsidP="00A13E9C">
            <w:pPr>
              <w:pStyle w:val="ListParagraph"/>
              <w:numPr>
                <w:ilvl w:val="0"/>
                <w:numId w:val="14"/>
              </w:numPr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</w:pPr>
          </w:p>
          <w:p w:rsidR="00A13E9C" w:rsidRPr="00CB7151" w:rsidRDefault="00A13E9C" w:rsidP="005219D6">
            <w:pPr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</w:pPr>
          </w:p>
        </w:tc>
      </w:tr>
    </w:tbl>
    <w:p w:rsidR="005219D6" w:rsidRPr="00CB7151" w:rsidRDefault="005219D6" w:rsidP="00E621E8">
      <w:pPr>
        <w:rPr>
          <w:rFonts w:cstheme="minorHAnsi"/>
          <w:b/>
        </w:rPr>
      </w:pPr>
    </w:p>
    <w:p w:rsidR="005219D6" w:rsidRPr="00CB7151" w:rsidRDefault="005219D6" w:rsidP="00E621E8">
      <w:pPr>
        <w:rPr>
          <w:rFonts w:cstheme="minorHAnsi"/>
          <w:b/>
        </w:rPr>
      </w:pPr>
      <w:r w:rsidRPr="00CB7151">
        <w:rPr>
          <w:rFonts w:eastAsia="Batang" w:cstheme="minorHAnsi"/>
          <w:b/>
          <w:lang w:eastAsia="ko-KR"/>
        </w:rPr>
        <w:t>Work Experience:</w:t>
      </w:r>
    </w:p>
    <w:tbl>
      <w:tblPr>
        <w:tblStyle w:val="TableGrid"/>
        <w:tblW w:w="9720" w:type="dxa"/>
        <w:jc w:val="center"/>
        <w:tblLook w:val="01E0" w:firstRow="1" w:lastRow="1" w:firstColumn="1" w:lastColumn="1" w:noHBand="0" w:noVBand="0"/>
      </w:tblPr>
      <w:tblGrid>
        <w:gridCol w:w="1944"/>
        <w:gridCol w:w="945"/>
        <w:gridCol w:w="999"/>
        <w:gridCol w:w="1944"/>
        <w:gridCol w:w="1944"/>
        <w:gridCol w:w="1944"/>
      </w:tblGrid>
      <w:tr w:rsidR="005219D6" w:rsidRPr="00CB7151" w:rsidTr="00BE4BF5">
        <w:trPr>
          <w:jc w:val="center"/>
        </w:trPr>
        <w:tc>
          <w:tcPr>
            <w:tcW w:w="9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9D6" w:rsidRPr="00CB7151" w:rsidRDefault="005219D6" w:rsidP="005219D6">
            <w:pPr>
              <w:jc w:val="both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ko-KR"/>
              </w:rPr>
            </w:pPr>
          </w:p>
        </w:tc>
      </w:tr>
      <w:tr w:rsidR="005219D6" w:rsidRPr="00CB7151" w:rsidTr="005832CD">
        <w:trPr>
          <w:trHeight w:val="602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9D6" w:rsidRPr="00CB7151" w:rsidRDefault="005219D6" w:rsidP="005832CD">
            <w:pPr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ko-KR"/>
              </w:rPr>
            </w:pPr>
            <w:r w:rsidRPr="00CB7151">
              <w:rPr>
                <w:rFonts w:asciiTheme="minorHAnsi" w:eastAsia="Batang" w:hAnsiTheme="minorHAnsi" w:cstheme="minorHAnsi"/>
                <w:b/>
                <w:sz w:val="22"/>
                <w:szCs w:val="22"/>
                <w:lang w:eastAsia="ko-KR"/>
              </w:rPr>
              <w:t>Name of the Company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9D6" w:rsidRPr="00CB7151" w:rsidRDefault="005219D6" w:rsidP="005832CD">
            <w:pPr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ko-KR"/>
              </w:rPr>
            </w:pPr>
            <w:r w:rsidRPr="00CB7151">
              <w:rPr>
                <w:rFonts w:asciiTheme="minorHAnsi" w:eastAsia="Batang" w:hAnsiTheme="minorHAnsi" w:cstheme="minorHAnsi"/>
                <w:b/>
                <w:sz w:val="22"/>
                <w:szCs w:val="22"/>
                <w:lang w:eastAsia="ko-KR"/>
              </w:rPr>
              <w:t>Period</w:t>
            </w:r>
          </w:p>
          <w:p w:rsidR="005219D6" w:rsidRPr="00CB7151" w:rsidRDefault="005219D6" w:rsidP="005832CD">
            <w:pPr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ko-KR"/>
              </w:rPr>
            </w:pPr>
            <w:r w:rsidRPr="00CB7151">
              <w:rPr>
                <w:rFonts w:asciiTheme="minorHAnsi" w:eastAsia="Batang" w:hAnsiTheme="minorHAnsi" w:cstheme="minorHAnsi"/>
                <w:b/>
                <w:sz w:val="22"/>
                <w:szCs w:val="22"/>
                <w:lang w:eastAsia="ko-KR"/>
              </w:rPr>
              <w:t>From                  To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9D6" w:rsidRPr="00CB7151" w:rsidRDefault="005219D6" w:rsidP="005832CD">
            <w:pPr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ko-KR"/>
              </w:rPr>
            </w:pPr>
            <w:r w:rsidRPr="00CB7151">
              <w:rPr>
                <w:rFonts w:asciiTheme="minorHAnsi" w:eastAsia="Batang" w:hAnsiTheme="minorHAnsi" w:cstheme="minorHAnsi"/>
                <w:b/>
                <w:sz w:val="22"/>
                <w:szCs w:val="22"/>
                <w:lang w:eastAsia="ko-KR"/>
              </w:rPr>
              <w:t>Position held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9D6" w:rsidRPr="00CB7151" w:rsidRDefault="005219D6" w:rsidP="005832CD">
            <w:pPr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ko-KR"/>
              </w:rPr>
            </w:pPr>
            <w:r w:rsidRPr="00CB7151">
              <w:rPr>
                <w:rFonts w:asciiTheme="minorHAnsi" w:eastAsia="Batang" w:hAnsiTheme="minorHAnsi" w:cstheme="minorHAnsi"/>
                <w:b/>
                <w:sz w:val="22"/>
                <w:szCs w:val="22"/>
                <w:lang w:eastAsia="ko-KR"/>
              </w:rPr>
              <w:t>Nature of job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D6" w:rsidRPr="00CB7151" w:rsidRDefault="005219D6" w:rsidP="005832CD">
            <w:pPr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ko-KR"/>
              </w:rPr>
            </w:pPr>
            <w:r w:rsidRPr="00CB7151">
              <w:rPr>
                <w:rFonts w:asciiTheme="minorHAnsi" w:eastAsia="Batang" w:hAnsiTheme="minorHAnsi" w:cstheme="minorHAnsi"/>
                <w:b/>
                <w:sz w:val="22"/>
                <w:szCs w:val="22"/>
                <w:lang w:eastAsia="ko-KR"/>
              </w:rPr>
              <w:t>Last Pay Drawn</w:t>
            </w:r>
            <w:r w:rsidR="005832CD" w:rsidRPr="00CB7151">
              <w:rPr>
                <w:rFonts w:asciiTheme="minorHAnsi" w:eastAsia="Batang" w:hAnsiTheme="minorHAnsi" w:cstheme="minorHAnsi"/>
                <w:b/>
                <w:sz w:val="22"/>
                <w:szCs w:val="22"/>
                <w:lang w:eastAsia="ko-KR"/>
              </w:rPr>
              <w:t xml:space="preserve"> </w:t>
            </w:r>
          </w:p>
        </w:tc>
      </w:tr>
      <w:tr w:rsidR="005219D6" w:rsidRPr="00CB7151" w:rsidTr="005219D6">
        <w:trPr>
          <w:trHeight w:val="270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D6" w:rsidRPr="00CB7151" w:rsidRDefault="005219D6" w:rsidP="00BE4BF5">
            <w:pPr>
              <w:rPr>
                <w:rFonts w:asciiTheme="minorHAnsi" w:eastAsia="Batang" w:hAnsiTheme="minorHAnsi" w:cstheme="minorHAnsi"/>
                <w:b/>
                <w:sz w:val="22"/>
                <w:szCs w:val="22"/>
                <w:lang w:eastAsia="ko-KR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D6" w:rsidRPr="00CB7151" w:rsidRDefault="005219D6" w:rsidP="00BE4BF5">
            <w:pPr>
              <w:jc w:val="both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ko-KR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D6" w:rsidRPr="00CB7151" w:rsidRDefault="005219D6" w:rsidP="00BE4BF5">
            <w:pPr>
              <w:jc w:val="both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ko-KR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D6" w:rsidRPr="00CB7151" w:rsidRDefault="005219D6" w:rsidP="00BE4BF5">
            <w:pPr>
              <w:jc w:val="both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ko-KR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D6" w:rsidRPr="00CB7151" w:rsidRDefault="005219D6" w:rsidP="00BE4BF5">
            <w:pPr>
              <w:jc w:val="both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ko-KR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D6" w:rsidRPr="00CB7151" w:rsidRDefault="005219D6" w:rsidP="00BE4BF5">
            <w:pPr>
              <w:jc w:val="both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ko-KR"/>
              </w:rPr>
            </w:pPr>
          </w:p>
        </w:tc>
      </w:tr>
      <w:tr w:rsidR="005219D6" w:rsidRPr="00CB7151" w:rsidTr="005219D6">
        <w:trPr>
          <w:trHeight w:val="250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D6" w:rsidRPr="00CB7151" w:rsidRDefault="005219D6" w:rsidP="00BE4BF5">
            <w:pPr>
              <w:rPr>
                <w:rFonts w:asciiTheme="minorHAnsi" w:eastAsia="Batang" w:hAnsiTheme="minorHAnsi" w:cstheme="minorHAnsi"/>
                <w:b/>
                <w:sz w:val="22"/>
                <w:szCs w:val="22"/>
                <w:lang w:eastAsia="ko-KR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D6" w:rsidRPr="00CB7151" w:rsidRDefault="005219D6" w:rsidP="00BE4BF5">
            <w:pPr>
              <w:jc w:val="both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ko-KR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D6" w:rsidRPr="00CB7151" w:rsidRDefault="005219D6" w:rsidP="00BE4BF5">
            <w:pPr>
              <w:jc w:val="both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ko-KR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D6" w:rsidRPr="00CB7151" w:rsidRDefault="005219D6" w:rsidP="00BE4BF5">
            <w:pPr>
              <w:jc w:val="both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ko-KR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D6" w:rsidRPr="00CB7151" w:rsidRDefault="005219D6" w:rsidP="00BE4BF5">
            <w:pPr>
              <w:jc w:val="both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ko-KR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D6" w:rsidRPr="00CB7151" w:rsidRDefault="005219D6" w:rsidP="00BE4BF5">
            <w:pPr>
              <w:jc w:val="both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ko-KR"/>
              </w:rPr>
            </w:pPr>
          </w:p>
        </w:tc>
      </w:tr>
      <w:tr w:rsidR="005832CD" w:rsidRPr="00CB7151" w:rsidTr="005219D6">
        <w:trPr>
          <w:trHeight w:val="250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CD" w:rsidRPr="00CB7151" w:rsidRDefault="005832CD" w:rsidP="00BE4BF5">
            <w:pPr>
              <w:rPr>
                <w:rFonts w:asciiTheme="minorHAnsi" w:eastAsia="Batang" w:hAnsiTheme="minorHAnsi" w:cstheme="minorHAnsi"/>
                <w:b/>
                <w:sz w:val="22"/>
                <w:szCs w:val="22"/>
                <w:lang w:eastAsia="ko-KR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CD" w:rsidRPr="00CB7151" w:rsidRDefault="005832CD" w:rsidP="00BE4BF5">
            <w:pPr>
              <w:jc w:val="both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ko-KR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CD" w:rsidRPr="00CB7151" w:rsidRDefault="005832CD" w:rsidP="00BE4BF5">
            <w:pPr>
              <w:jc w:val="both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ko-KR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CD" w:rsidRPr="00CB7151" w:rsidRDefault="005832CD" w:rsidP="00BE4BF5">
            <w:pPr>
              <w:jc w:val="both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ko-KR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CD" w:rsidRPr="00CB7151" w:rsidRDefault="005832CD" w:rsidP="00BE4BF5">
            <w:pPr>
              <w:jc w:val="both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ko-KR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CD" w:rsidRPr="00CB7151" w:rsidRDefault="005832CD" w:rsidP="00BE4BF5">
            <w:pPr>
              <w:jc w:val="both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ko-KR"/>
              </w:rPr>
            </w:pPr>
          </w:p>
        </w:tc>
      </w:tr>
      <w:tr w:rsidR="005832CD" w:rsidRPr="00CB7151" w:rsidTr="005219D6">
        <w:trPr>
          <w:trHeight w:val="250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CD" w:rsidRPr="00CB7151" w:rsidRDefault="005832CD" w:rsidP="00BE4BF5">
            <w:pPr>
              <w:rPr>
                <w:rFonts w:asciiTheme="minorHAnsi" w:eastAsia="Batang" w:hAnsiTheme="minorHAnsi" w:cstheme="minorHAnsi"/>
                <w:b/>
                <w:sz w:val="22"/>
                <w:szCs w:val="22"/>
                <w:lang w:eastAsia="ko-KR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CD" w:rsidRPr="00CB7151" w:rsidRDefault="005832CD" w:rsidP="00BE4BF5">
            <w:pPr>
              <w:jc w:val="both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ko-KR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CD" w:rsidRPr="00CB7151" w:rsidRDefault="005832CD" w:rsidP="00BE4BF5">
            <w:pPr>
              <w:jc w:val="both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ko-KR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CD" w:rsidRPr="00CB7151" w:rsidRDefault="005832CD" w:rsidP="00BE4BF5">
            <w:pPr>
              <w:jc w:val="both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ko-KR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CD" w:rsidRPr="00CB7151" w:rsidRDefault="005832CD" w:rsidP="00BE4BF5">
            <w:pPr>
              <w:jc w:val="both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ko-KR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CD" w:rsidRPr="00CB7151" w:rsidRDefault="005832CD" w:rsidP="00BE4BF5">
            <w:pPr>
              <w:jc w:val="both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ko-KR"/>
              </w:rPr>
            </w:pPr>
          </w:p>
        </w:tc>
      </w:tr>
    </w:tbl>
    <w:p w:rsidR="00E621E8" w:rsidRPr="00CB7151" w:rsidRDefault="00E621E8" w:rsidP="00E621E8">
      <w:pPr>
        <w:rPr>
          <w:rFonts w:cstheme="minorHAnsi"/>
          <w:b/>
        </w:rPr>
      </w:pPr>
    </w:p>
    <w:p w:rsidR="006A366A" w:rsidRPr="00CB7151" w:rsidRDefault="006A366A" w:rsidP="006A366A">
      <w:pPr>
        <w:rPr>
          <w:rFonts w:cstheme="minorHAnsi"/>
          <w:b/>
        </w:rPr>
      </w:pPr>
      <w:r w:rsidRPr="00CB7151">
        <w:rPr>
          <w:rFonts w:cstheme="minorHAnsi"/>
          <w:b/>
        </w:rPr>
        <w:t>Two references:</w:t>
      </w:r>
    </w:p>
    <w:tbl>
      <w:tblPr>
        <w:tblStyle w:val="TableGrid"/>
        <w:tblW w:w="9720" w:type="dxa"/>
        <w:jc w:val="center"/>
        <w:tblLook w:val="01E0" w:firstRow="1" w:lastRow="1" w:firstColumn="1" w:lastColumn="1" w:noHBand="0" w:noVBand="0"/>
      </w:tblPr>
      <w:tblGrid>
        <w:gridCol w:w="4860"/>
        <w:gridCol w:w="4860"/>
      </w:tblGrid>
      <w:tr w:rsidR="005219D6" w:rsidRPr="00CB7151" w:rsidTr="00BE4BF5">
        <w:trPr>
          <w:jc w:val="center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9D6" w:rsidRPr="00CB7151" w:rsidRDefault="005219D6" w:rsidP="00BE4BF5">
            <w:pPr>
              <w:spacing w:line="360" w:lineRule="auto"/>
              <w:jc w:val="both"/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</w:pPr>
            <w:r w:rsidRPr="00CB7151">
              <w:rPr>
                <w:rFonts w:asciiTheme="minorHAnsi" w:hAnsiTheme="minorHAnsi" w:cstheme="minorHAnsi"/>
                <w:sz w:val="22"/>
                <w:szCs w:val="22"/>
              </w:rPr>
              <w:t>Name :</w:t>
            </w:r>
          </w:p>
          <w:p w:rsidR="005219D6" w:rsidRPr="00CB7151" w:rsidRDefault="005219D6" w:rsidP="00BE4BF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B7151">
              <w:rPr>
                <w:rFonts w:asciiTheme="minorHAnsi" w:hAnsiTheme="minorHAnsi" w:cstheme="minorHAnsi"/>
                <w:sz w:val="22"/>
                <w:szCs w:val="22"/>
              </w:rPr>
              <w:t>Designation :</w:t>
            </w:r>
          </w:p>
          <w:p w:rsidR="005219D6" w:rsidRPr="00CB7151" w:rsidRDefault="005219D6" w:rsidP="00BE4BF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B7151">
              <w:rPr>
                <w:rFonts w:asciiTheme="minorHAnsi" w:hAnsiTheme="minorHAnsi" w:cstheme="minorHAnsi"/>
                <w:sz w:val="22"/>
                <w:szCs w:val="22"/>
              </w:rPr>
              <w:t>Organization</w:t>
            </w:r>
          </w:p>
          <w:p w:rsidR="005219D6" w:rsidRPr="00CB7151" w:rsidRDefault="005219D6" w:rsidP="00BE4BF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B7151">
              <w:rPr>
                <w:rFonts w:asciiTheme="minorHAnsi" w:hAnsiTheme="minorHAnsi" w:cstheme="minorHAnsi"/>
                <w:sz w:val="22"/>
                <w:szCs w:val="22"/>
              </w:rPr>
              <w:t>Address</w:t>
            </w:r>
          </w:p>
          <w:p w:rsidR="005219D6" w:rsidRPr="00CB7151" w:rsidRDefault="005219D6" w:rsidP="00BE4BF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B7151">
              <w:rPr>
                <w:rFonts w:asciiTheme="minorHAnsi" w:hAnsiTheme="minorHAnsi" w:cstheme="minorHAnsi"/>
                <w:sz w:val="22"/>
                <w:szCs w:val="22"/>
              </w:rPr>
              <w:t>Email Address:</w:t>
            </w:r>
          </w:p>
          <w:p w:rsidR="005219D6" w:rsidRPr="00CB7151" w:rsidRDefault="005219D6" w:rsidP="00BE4BF5">
            <w:pPr>
              <w:spacing w:line="360" w:lineRule="auto"/>
              <w:jc w:val="both"/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</w:pPr>
            <w:r w:rsidRPr="00CB7151">
              <w:rPr>
                <w:rFonts w:asciiTheme="minorHAnsi" w:hAnsiTheme="minorHAnsi" w:cstheme="minorHAnsi"/>
                <w:sz w:val="22"/>
                <w:szCs w:val="22"/>
              </w:rPr>
              <w:t>Mobile No.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9D6" w:rsidRPr="00CB7151" w:rsidRDefault="005219D6" w:rsidP="00BE4BF5">
            <w:pPr>
              <w:spacing w:line="360" w:lineRule="auto"/>
              <w:jc w:val="both"/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</w:pPr>
            <w:r w:rsidRPr="00CB7151">
              <w:rPr>
                <w:rFonts w:asciiTheme="minorHAnsi" w:hAnsiTheme="minorHAnsi" w:cstheme="minorHAnsi"/>
                <w:sz w:val="22"/>
                <w:szCs w:val="22"/>
              </w:rPr>
              <w:t>Name :</w:t>
            </w:r>
          </w:p>
          <w:p w:rsidR="005219D6" w:rsidRPr="00CB7151" w:rsidRDefault="005219D6" w:rsidP="00BE4BF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B7151">
              <w:rPr>
                <w:rFonts w:asciiTheme="minorHAnsi" w:hAnsiTheme="minorHAnsi" w:cstheme="minorHAnsi"/>
                <w:sz w:val="22"/>
                <w:szCs w:val="22"/>
              </w:rPr>
              <w:t>Designation :</w:t>
            </w:r>
          </w:p>
          <w:p w:rsidR="005219D6" w:rsidRPr="00CB7151" w:rsidRDefault="005219D6" w:rsidP="00BE4BF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B7151">
              <w:rPr>
                <w:rFonts w:asciiTheme="minorHAnsi" w:hAnsiTheme="minorHAnsi" w:cstheme="minorHAnsi"/>
                <w:sz w:val="22"/>
                <w:szCs w:val="22"/>
              </w:rPr>
              <w:t>Organization</w:t>
            </w:r>
          </w:p>
          <w:p w:rsidR="005219D6" w:rsidRPr="00CB7151" w:rsidRDefault="005219D6" w:rsidP="00BE4BF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B7151">
              <w:rPr>
                <w:rFonts w:asciiTheme="minorHAnsi" w:hAnsiTheme="minorHAnsi" w:cstheme="minorHAnsi"/>
                <w:sz w:val="22"/>
                <w:szCs w:val="22"/>
              </w:rPr>
              <w:t>Address</w:t>
            </w:r>
          </w:p>
          <w:p w:rsidR="005219D6" w:rsidRPr="00CB7151" w:rsidRDefault="005219D6" w:rsidP="00BE4BF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B7151">
              <w:rPr>
                <w:rFonts w:asciiTheme="minorHAnsi" w:hAnsiTheme="minorHAnsi" w:cstheme="minorHAnsi"/>
                <w:sz w:val="22"/>
                <w:szCs w:val="22"/>
              </w:rPr>
              <w:t>Email Address:</w:t>
            </w:r>
          </w:p>
          <w:p w:rsidR="005219D6" w:rsidRPr="00CB7151" w:rsidRDefault="005219D6" w:rsidP="00BE4BF5">
            <w:pPr>
              <w:spacing w:line="360" w:lineRule="auto"/>
              <w:jc w:val="both"/>
              <w:rPr>
                <w:rFonts w:asciiTheme="minorHAnsi" w:eastAsia="Batang" w:hAnsiTheme="minorHAnsi" w:cstheme="minorHAnsi"/>
                <w:sz w:val="22"/>
                <w:szCs w:val="22"/>
                <w:lang w:eastAsia="ko-KR"/>
              </w:rPr>
            </w:pPr>
            <w:r w:rsidRPr="00CB7151">
              <w:rPr>
                <w:rFonts w:asciiTheme="minorHAnsi" w:hAnsiTheme="minorHAnsi" w:cstheme="minorHAnsi"/>
                <w:sz w:val="22"/>
                <w:szCs w:val="22"/>
              </w:rPr>
              <w:t>Mobile No.</w:t>
            </w:r>
          </w:p>
        </w:tc>
      </w:tr>
    </w:tbl>
    <w:p w:rsidR="005219D6" w:rsidRPr="00CB7151" w:rsidRDefault="005219D6" w:rsidP="00E621E8">
      <w:pPr>
        <w:rPr>
          <w:rFonts w:cstheme="minorHAnsi"/>
          <w:b/>
        </w:rPr>
      </w:pPr>
    </w:p>
    <w:p w:rsidR="005219D6" w:rsidRPr="00CB7151" w:rsidRDefault="005219D6" w:rsidP="00E621E8">
      <w:pPr>
        <w:rPr>
          <w:rFonts w:cstheme="minorHAnsi"/>
          <w:b/>
        </w:rPr>
      </w:pPr>
    </w:p>
    <w:p w:rsidR="001874E6" w:rsidRPr="00CB7151" w:rsidRDefault="001F2358" w:rsidP="00E621E8">
      <w:pPr>
        <w:rPr>
          <w:rFonts w:cstheme="minorHAnsi"/>
          <w:b/>
          <w:bCs/>
        </w:rPr>
      </w:pPr>
      <w:r w:rsidRPr="00CB7151">
        <w:rPr>
          <w:rFonts w:cstheme="minorHAnsi"/>
          <w:b/>
        </w:rPr>
        <w:t xml:space="preserve">Signature of the Candidate </w:t>
      </w:r>
    </w:p>
    <w:sectPr w:rsidR="001874E6" w:rsidRPr="00CB7151" w:rsidSect="00350E13">
      <w:footerReference w:type="default" r:id="rId8"/>
      <w:pgSz w:w="11909" w:h="16834" w:code="9"/>
      <w:pgMar w:top="540" w:right="864" w:bottom="113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0DAF" w:rsidRDefault="00F00DAF" w:rsidP="0049098A">
      <w:pPr>
        <w:spacing w:after="0" w:line="240" w:lineRule="auto"/>
      </w:pPr>
      <w:r>
        <w:separator/>
      </w:r>
    </w:p>
  </w:endnote>
  <w:endnote w:type="continuationSeparator" w:id="0">
    <w:p w:rsidR="00F00DAF" w:rsidRDefault="00F00DAF" w:rsidP="0049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467048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9098A" w:rsidRDefault="0049098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56BF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56BF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9098A" w:rsidRDefault="004909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0DAF" w:rsidRDefault="00F00DAF" w:rsidP="0049098A">
      <w:pPr>
        <w:spacing w:after="0" w:line="240" w:lineRule="auto"/>
      </w:pPr>
      <w:r>
        <w:separator/>
      </w:r>
    </w:p>
  </w:footnote>
  <w:footnote w:type="continuationSeparator" w:id="0">
    <w:p w:rsidR="00F00DAF" w:rsidRDefault="00F00DAF" w:rsidP="0049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71FC8"/>
    <w:multiLevelType w:val="hybridMultilevel"/>
    <w:tmpl w:val="C5BC45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B2C1B"/>
    <w:multiLevelType w:val="hybridMultilevel"/>
    <w:tmpl w:val="A0B02FF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15250"/>
    <w:multiLevelType w:val="hybridMultilevel"/>
    <w:tmpl w:val="1B54A4D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56322"/>
    <w:multiLevelType w:val="hybridMultilevel"/>
    <w:tmpl w:val="9B84A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1596C"/>
    <w:multiLevelType w:val="hybridMultilevel"/>
    <w:tmpl w:val="8CCAB58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451B7"/>
    <w:multiLevelType w:val="hybridMultilevel"/>
    <w:tmpl w:val="F0A8FEA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7A39F4"/>
    <w:multiLevelType w:val="hybridMultilevel"/>
    <w:tmpl w:val="E702C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2F55D6"/>
    <w:multiLevelType w:val="hybridMultilevel"/>
    <w:tmpl w:val="EB363A84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8C067D"/>
    <w:multiLevelType w:val="hybridMultilevel"/>
    <w:tmpl w:val="35904B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C3B30B5"/>
    <w:multiLevelType w:val="hybridMultilevel"/>
    <w:tmpl w:val="40CE6F7C"/>
    <w:lvl w:ilvl="0" w:tplc="C0F049E4">
      <w:numFmt w:val="bullet"/>
      <w:lvlText w:val=""/>
      <w:lvlJc w:val="left"/>
      <w:pPr>
        <w:ind w:left="720" w:hanging="360"/>
      </w:pPr>
      <w:rPr>
        <w:rFonts w:ascii="Verdana" w:eastAsiaTheme="minorEastAsia" w:hAnsi="Verdana" w:cs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3B4166"/>
    <w:multiLevelType w:val="hybridMultilevel"/>
    <w:tmpl w:val="AD868CAC"/>
    <w:lvl w:ilvl="0" w:tplc="66647A20">
      <w:start w:val="1"/>
      <w:numFmt w:val="upperLetter"/>
      <w:lvlText w:val="%1)"/>
      <w:lvlJc w:val="left"/>
      <w:pPr>
        <w:tabs>
          <w:tab w:val="num" w:pos="720"/>
        </w:tabs>
        <w:ind w:left="7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718C5C8B"/>
    <w:multiLevelType w:val="hybridMultilevel"/>
    <w:tmpl w:val="066A4FC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183F78"/>
    <w:multiLevelType w:val="hybridMultilevel"/>
    <w:tmpl w:val="8D5A1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0"/>
  </w:num>
  <w:num w:numId="4">
    <w:abstractNumId w:val="3"/>
  </w:num>
  <w:num w:numId="5">
    <w:abstractNumId w:val="9"/>
  </w:num>
  <w:num w:numId="6">
    <w:abstractNumId w:val="8"/>
  </w:num>
  <w:num w:numId="7">
    <w:abstractNumId w:val="12"/>
  </w:num>
  <w:num w:numId="8">
    <w:abstractNumId w:val="6"/>
  </w:num>
  <w:num w:numId="9">
    <w:abstractNumId w:val="11"/>
  </w:num>
  <w:num w:numId="10">
    <w:abstractNumId w:val="1"/>
  </w:num>
  <w:num w:numId="11">
    <w:abstractNumId w:val="4"/>
  </w:num>
  <w:num w:numId="12">
    <w:abstractNumId w:val="2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358"/>
    <w:rsid w:val="00000C94"/>
    <w:rsid w:val="00021576"/>
    <w:rsid w:val="00034508"/>
    <w:rsid w:val="00063AF5"/>
    <w:rsid w:val="000904DC"/>
    <w:rsid w:val="000A4A8A"/>
    <w:rsid w:val="000D1F96"/>
    <w:rsid w:val="000D2123"/>
    <w:rsid w:val="00135A05"/>
    <w:rsid w:val="00157379"/>
    <w:rsid w:val="0016353B"/>
    <w:rsid w:val="0017147F"/>
    <w:rsid w:val="00187326"/>
    <w:rsid w:val="001874E6"/>
    <w:rsid w:val="001C0BD6"/>
    <w:rsid w:val="001C4CB8"/>
    <w:rsid w:val="001D7506"/>
    <w:rsid w:val="001F2358"/>
    <w:rsid w:val="0020355A"/>
    <w:rsid w:val="00246F4D"/>
    <w:rsid w:val="00271AA0"/>
    <w:rsid w:val="00274251"/>
    <w:rsid w:val="00274A31"/>
    <w:rsid w:val="002C2D21"/>
    <w:rsid w:val="002C738F"/>
    <w:rsid w:val="002E3A46"/>
    <w:rsid w:val="002F1F54"/>
    <w:rsid w:val="00333B88"/>
    <w:rsid w:val="00350E13"/>
    <w:rsid w:val="00360B64"/>
    <w:rsid w:val="003855EE"/>
    <w:rsid w:val="00386B17"/>
    <w:rsid w:val="00392CA6"/>
    <w:rsid w:val="003B30AC"/>
    <w:rsid w:val="003B66AA"/>
    <w:rsid w:val="003D1209"/>
    <w:rsid w:val="003F18B9"/>
    <w:rsid w:val="00450A9E"/>
    <w:rsid w:val="0049098A"/>
    <w:rsid w:val="004E48F3"/>
    <w:rsid w:val="005219D6"/>
    <w:rsid w:val="005832CD"/>
    <w:rsid w:val="00591E93"/>
    <w:rsid w:val="005A45AA"/>
    <w:rsid w:val="005A5AF9"/>
    <w:rsid w:val="005C592D"/>
    <w:rsid w:val="00614A14"/>
    <w:rsid w:val="0064494B"/>
    <w:rsid w:val="00644A5E"/>
    <w:rsid w:val="00646EF8"/>
    <w:rsid w:val="006A366A"/>
    <w:rsid w:val="006B75CC"/>
    <w:rsid w:val="00704492"/>
    <w:rsid w:val="007367DB"/>
    <w:rsid w:val="00737361"/>
    <w:rsid w:val="00756BF3"/>
    <w:rsid w:val="007620B7"/>
    <w:rsid w:val="00782E5D"/>
    <w:rsid w:val="007913A1"/>
    <w:rsid w:val="007D1DD6"/>
    <w:rsid w:val="007E7CAE"/>
    <w:rsid w:val="00823E73"/>
    <w:rsid w:val="008408E3"/>
    <w:rsid w:val="00866645"/>
    <w:rsid w:val="00876544"/>
    <w:rsid w:val="00880334"/>
    <w:rsid w:val="008878CC"/>
    <w:rsid w:val="008B0154"/>
    <w:rsid w:val="00960974"/>
    <w:rsid w:val="0097680D"/>
    <w:rsid w:val="009930EE"/>
    <w:rsid w:val="00994B4D"/>
    <w:rsid w:val="009A008F"/>
    <w:rsid w:val="009D13C5"/>
    <w:rsid w:val="009D4262"/>
    <w:rsid w:val="00A11E38"/>
    <w:rsid w:val="00A13E9C"/>
    <w:rsid w:val="00A4315B"/>
    <w:rsid w:val="00A52C00"/>
    <w:rsid w:val="00A535A9"/>
    <w:rsid w:val="00A77ED3"/>
    <w:rsid w:val="00A8767D"/>
    <w:rsid w:val="00B34692"/>
    <w:rsid w:val="00B37CE9"/>
    <w:rsid w:val="00B864D9"/>
    <w:rsid w:val="00B96E00"/>
    <w:rsid w:val="00BB006E"/>
    <w:rsid w:val="00BD09C2"/>
    <w:rsid w:val="00BD4EFC"/>
    <w:rsid w:val="00BF748A"/>
    <w:rsid w:val="00C12E53"/>
    <w:rsid w:val="00C33DAA"/>
    <w:rsid w:val="00C50340"/>
    <w:rsid w:val="00C70E09"/>
    <w:rsid w:val="00C860F9"/>
    <w:rsid w:val="00CB7151"/>
    <w:rsid w:val="00CD217F"/>
    <w:rsid w:val="00D07A97"/>
    <w:rsid w:val="00D30293"/>
    <w:rsid w:val="00D4698F"/>
    <w:rsid w:val="00DA4913"/>
    <w:rsid w:val="00DA6497"/>
    <w:rsid w:val="00DB70D6"/>
    <w:rsid w:val="00E06AED"/>
    <w:rsid w:val="00E211F8"/>
    <w:rsid w:val="00E4314B"/>
    <w:rsid w:val="00E621E8"/>
    <w:rsid w:val="00E907F8"/>
    <w:rsid w:val="00ED004F"/>
    <w:rsid w:val="00ED77DB"/>
    <w:rsid w:val="00F00DAF"/>
    <w:rsid w:val="00F00FE4"/>
    <w:rsid w:val="00F06207"/>
    <w:rsid w:val="00F13EE7"/>
    <w:rsid w:val="00F52BBC"/>
    <w:rsid w:val="00F61430"/>
    <w:rsid w:val="00F755F8"/>
    <w:rsid w:val="00FA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5:docId w15:val="{A90D1DC2-0B33-4636-9635-D2DA1CDB7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1F2358"/>
    <w:rPr>
      <w:color w:val="0000FF"/>
      <w:u w:val="single"/>
    </w:rPr>
  </w:style>
  <w:style w:type="table" w:styleId="TableGrid">
    <w:name w:val="Table Grid"/>
    <w:basedOn w:val="TableNormal"/>
    <w:rsid w:val="001F23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F2358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F2358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367DB"/>
  </w:style>
  <w:style w:type="paragraph" w:styleId="NoSpacing">
    <w:name w:val="No Spacing"/>
    <w:uiPriority w:val="1"/>
    <w:qFormat/>
    <w:rsid w:val="00000C9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1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8B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909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098A"/>
  </w:style>
  <w:style w:type="paragraph" w:styleId="Footer">
    <w:name w:val="footer"/>
    <w:basedOn w:val="Normal"/>
    <w:link w:val="FooterChar"/>
    <w:uiPriority w:val="99"/>
    <w:unhideWhenUsed/>
    <w:rsid w:val="004909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9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mdi</dc:creator>
  <cp:lastModifiedBy>MDIM</cp:lastModifiedBy>
  <cp:revision>21</cp:revision>
  <cp:lastPrinted>2026-07-31T05:36:00Z</cp:lastPrinted>
  <dcterms:created xsi:type="dcterms:W3CDTF">2016-11-15T13:16:00Z</dcterms:created>
  <dcterms:modified xsi:type="dcterms:W3CDTF">2026-07-31T05:36:00Z</dcterms:modified>
</cp:coreProperties>
</file>