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98A" w:rsidRPr="00CB7151" w:rsidRDefault="00135A05">
      <w:pPr>
        <w:rPr>
          <w:rFonts w:cstheme="minorHAnsi"/>
          <w:b/>
        </w:rPr>
      </w:pPr>
      <w:r w:rsidRPr="00CB7151">
        <w:rPr>
          <w:rFonts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5141595</wp:posOffset>
                </wp:positionH>
                <wp:positionV relativeFrom="paragraph">
                  <wp:posOffset>-28575</wp:posOffset>
                </wp:positionV>
                <wp:extent cx="1057275" cy="1250208"/>
                <wp:effectExtent l="0" t="0" r="28575" b="266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275" cy="12502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35A05" w:rsidRDefault="00135A05" w:rsidP="00135A05">
                            <w:pPr>
                              <w:jc w:val="center"/>
                            </w:pPr>
                            <w:r>
                              <w:t>Place for your passport size recent photograph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04.85pt;margin-top:-2.25pt;width:83.25pt;height:9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" fillcolor="white [3201]" strokeweight=".5pt">
                <v:textbox>
                  <w:txbxContent>
                    <w:p w:rsidR="00135A05" w:rsidRDefault="00135A05" w:rsidP="00135A05">
                      <w:pPr>
                        <w:jc w:val="center"/>
                      </w:pPr>
                      <w:r>
                        <w:t>Place for your passport size recent photograph</w:t>
                      </w:r>
                    </w:p>
                  </w:txbxContent>
                </v:textbox>
              </v:shape>
            </w:pict>
          </mc:Fallback>
        </mc:AlternateContent>
      </w:r>
    </w:p>
    <w:p w:rsidR="00350E13" w:rsidRPr="00CB7151" w:rsidRDefault="00350E13" w:rsidP="00C70E09">
      <w:pPr>
        <w:spacing w:before="100" w:after="100"/>
        <w:jc w:val="center"/>
        <w:rPr>
          <w:rFonts w:cstheme="minorHAnsi"/>
          <w:b/>
        </w:rPr>
      </w:pPr>
      <w:r w:rsidRPr="00CB7151">
        <w:rPr>
          <w:rFonts w:cstheme="minorHAnsi"/>
          <w:b/>
          <w:noProof/>
        </w:rPr>
        <w:drawing>
          <wp:inline distT="0" distB="0" distL="0" distR="0">
            <wp:extent cx="1733550" cy="5779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900px_colo r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4635" cy="581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0E13" w:rsidRPr="00CB7151" w:rsidRDefault="00350E13" w:rsidP="00350E13">
      <w:pPr>
        <w:spacing w:before="100" w:after="100"/>
        <w:jc w:val="center"/>
        <w:rPr>
          <w:rFonts w:cstheme="minorHAnsi"/>
          <w:b/>
          <w:sz w:val="24"/>
          <w:szCs w:val="24"/>
        </w:rPr>
      </w:pPr>
      <w:r w:rsidRPr="00CB7151">
        <w:rPr>
          <w:rFonts w:cstheme="minorHAnsi"/>
          <w:b/>
          <w:sz w:val="24"/>
          <w:szCs w:val="24"/>
        </w:rPr>
        <w:t>Management Development Institute Murshidabad</w:t>
      </w:r>
    </w:p>
    <w:p w:rsidR="00350E13" w:rsidRPr="00CB7151" w:rsidRDefault="00350E13" w:rsidP="00C70E09">
      <w:pPr>
        <w:spacing w:before="100" w:after="100"/>
        <w:jc w:val="center"/>
        <w:rPr>
          <w:rFonts w:cstheme="minorHAnsi"/>
          <w:b/>
        </w:rPr>
      </w:pPr>
    </w:p>
    <w:p w:rsidR="00E621E8" w:rsidRPr="00CB7151" w:rsidRDefault="00E621E8" w:rsidP="00C70E09">
      <w:pPr>
        <w:spacing w:before="100" w:after="100"/>
        <w:jc w:val="center"/>
        <w:rPr>
          <w:rFonts w:cstheme="minorHAnsi"/>
          <w:b/>
        </w:rPr>
      </w:pPr>
    </w:p>
    <w:p w:rsidR="001F2358" w:rsidRPr="00CB7151" w:rsidRDefault="001F2358" w:rsidP="001F2358">
      <w:pPr>
        <w:spacing w:before="100" w:after="100"/>
        <w:jc w:val="both"/>
        <w:rPr>
          <w:rFonts w:cstheme="minorHAnsi"/>
          <w:b/>
        </w:rPr>
      </w:pPr>
      <w:r w:rsidRPr="00CB7151">
        <w:rPr>
          <w:rFonts w:cstheme="minorHAnsi"/>
          <w:b/>
        </w:rPr>
        <w:t xml:space="preserve">Brief Resume </w:t>
      </w:r>
      <w:r w:rsidR="005219D6" w:rsidRPr="00CB7151">
        <w:rPr>
          <w:rFonts w:cstheme="minorHAnsi"/>
          <w:b/>
        </w:rPr>
        <w:t>of</w:t>
      </w:r>
      <w:r w:rsidRPr="00CB7151">
        <w:rPr>
          <w:rFonts w:cstheme="minorHAnsi"/>
          <w:b/>
        </w:rPr>
        <w:t xml:space="preserve"> the Faculty Candidate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168"/>
        <w:gridCol w:w="6718"/>
      </w:tblGrid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Position applied for</w:t>
            </w: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&amp; Area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Full Name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Date of birth (DD/MM/YYYY)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Gender (Male/Female/Others)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Communication address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Email address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219D6" w:rsidRPr="00CB7151" w:rsidTr="005219D6">
        <w:trPr>
          <w:jc w:val="center"/>
        </w:trPr>
        <w:tc>
          <w:tcPr>
            <w:tcW w:w="316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Present Position &amp; Organization</w:t>
            </w:r>
          </w:p>
        </w:tc>
        <w:tc>
          <w:tcPr>
            <w:tcW w:w="6718" w:type="dxa"/>
          </w:tcPr>
          <w:p w:rsidR="005219D6" w:rsidRPr="00CB7151" w:rsidRDefault="005219D6" w:rsidP="00BE4BF5">
            <w:pPr>
              <w:spacing w:before="100" w:after="10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:rsidR="005219D6" w:rsidRPr="00CB7151" w:rsidRDefault="005219D6" w:rsidP="001F2358">
      <w:pPr>
        <w:spacing w:before="100" w:after="100"/>
        <w:jc w:val="both"/>
        <w:rPr>
          <w:rFonts w:cstheme="minorHAnsi"/>
        </w:rPr>
      </w:pPr>
    </w:p>
    <w:p w:rsidR="005219D6" w:rsidRPr="00CB7151" w:rsidRDefault="005219D6" w:rsidP="001F2358">
      <w:pPr>
        <w:spacing w:before="100" w:after="100"/>
        <w:jc w:val="both"/>
        <w:rPr>
          <w:rFonts w:cstheme="minorHAnsi"/>
          <w:b/>
        </w:rPr>
      </w:pPr>
      <w:r w:rsidRPr="00CB7151">
        <w:rPr>
          <w:rFonts w:cstheme="minorHAnsi"/>
          <w:b/>
        </w:rPr>
        <w:t>Academic Qualifications:</w:t>
      </w:r>
    </w:p>
    <w:tbl>
      <w:tblPr>
        <w:tblStyle w:val="TableGrid"/>
        <w:tblW w:w="9720" w:type="dxa"/>
        <w:jc w:val="center"/>
        <w:tblLook w:val="01E0" w:firstRow="1" w:lastRow="1" w:firstColumn="1" w:lastColumn="1" w:noHBand="0" w:noVBand="0"/>
      </w:tblPr>
      <w:tblGrid>
        <w:gridCol w:w="1650"/>
        <w:gridCol w:w="1794"/>
        <w:gridCol w:w="4302"/>
        <w:gridCol w:w="1974"/>
      </w:tblGrid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219D6">
            <w:pPr>
              <w:spacing w:line="360" w:lineRule="auto"/>
              <w:ind w:right="-108"/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Examination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Year of Passing</w:t>
            </w: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Institutions / University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Grade / Marks</w:t>
            </w:r>
          </w:p>
        </w:tc>
      </w:tr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Ph.D.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ind w:right="-288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Post Graduation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Graduation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  <w:r w:rsidRPr="00CB7151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th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5219D6" w:rsidRPr="00CB7151" w:rsidTr="00BE4BF5">
        <w:trPr>
          <w:jc w:val="center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Pr="00CB7151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th</w:t>
            </w: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</w:tbl>
    <w:p w:rsidR="005219D6" w:rsidRPr="00CB7151" w:rsidRDefault="005219D6" w:rsidP="001F2358">
      <w:pPr>
        <w:spacing w:before="100" w:after="100"/>
        <w:jc w:val="both"/>
        <w:rPr>
          <w:rFonts w:cstheme="minorHAnsi"/>
        </w:rPr>
      </w:pPr>
    </w:p>
    <w:tbl>
      <w:tblPr>
        <w:tblStyle w:val="TableGrid"/>
        <w:tblW w:w="9720" w:type="dxa"/>
        <w:jc w:val="center"/>
        <w:tblLook w:val="01E0" w:firstRow="1" w:lastRow="1" w:firstColumn="1" w:lastColumn="1" w:noHBand="0" w:noVBand="0"/>
      </w:tblPr>
      <w:tblGrid>
        <w:gridCol w:w="583"/>
        <w:gridCol w:w="4282"/>
        <w:gridCol w:w="2338"/>
        <w:gridCol w:w="2517"/>
      </w:tblGrid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1</w:t>
            </w:r>
          </w:p>
        </w:tc>
        <w:tc>
          <w:tcPr>
            <w:tcW w:w="4282" w:type="dxa"/>
          </w:tcPr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Name of the Ph.D. / Post Graduation Project Topic</w:t>
            </w:r>
          </w:p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2</w:t>
            </w:r>
          </w:p>
        </w:tc>
        <w:tc>
          <w:tcPr>
            <w:tcW w:w="4282" w:type="dxa"/>
            <w:hideMark/>
          </w:tcPr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Number of papers published in referred national / international journals. </w:t>
            </w: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3</w:t>
            </w:r>
          </w:p>
        </w:tc>
        <w:tc>
          <w:tcPr>
            <w:tcW w:w="4282" w:type="dxa"/>
            <w:hideMark/>
          </w:tcPr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Details of best three papers published (Authors, Paper Title, Journal, Vol. No. pp. Year of Publications).</w:t>
            </w: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4</w:t>
            </w:r>
          </w:p>
        </w:tc>
        <w:tc>
          <w:tcPr>
            <w:tcW w:w="4282" w:type="dxa"/>
            <w:hideMark/>
          </w:tcPr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No. of Ph.D. Supervised</w:t>
            </w: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trHeight w:val="368"/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5</w:t>
            </w:r>
          </w:p>
        </w:tc>
        <w:tc>
          <w:tcPr>
            <w:tcW w:w="4282" w:type="dxa"/>
          </w:tcPr>
          <w:p w:rsidR="001F2358" w:rsidRPr="00CB7151" w:rsidRDefault="001F2358" w:rsidP="00E06AED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Number of Cases (and Teaching Notes)</w:t>
            </w: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tabs>
                <w:tab w:val="num" w:pos="360"/>
              </w:tabs>
              <w:ind w:left="360" w:hanging="360"/>
              <w:jc w:val="center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>6</w:t>
            </w:r>
          </w:p>
        </w:tc>
        <w:tc>
          <w:tcPr>
            <w:tcW w:w="4282" w:type="dxa"/>
            <w:hideMark/>
          </w:tcPr>
          <w:p w:rsidR="001F2358" w:rsidRPr="00CB7151" w:rsidRDefault="001F2358" w:rsidP="00E06AED">
            <w:pPr>
              <w:spacing w:line="360" w:lineRule="auto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Subjects taught at P.G. Level </w:t>
            </w:r>
          </w:p>
        </w:tc>
        <w:tc>
          <w:tcPr>
            <w:tcW w:w="4855" w:type="dxa"/>
            <w:gridSpan w:val="2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  <w:hideMark/>
          </w:tcPr>
          <w:p w:rsidR="001F2358" w:rsidRPr="00CB7151" w:rsidRDefault="001F2358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S.N.</w:t>
            </w:r>
          </w:p>
        </w:tc>
        <w:tc>
          <w:tcPr>
            <w:tcW w:w="4282" w:type="dxa"/>
            <w:hideMark/>
          </w:tcPr>
          <w:p w:rsidR="001F2358" w:rsidRPr="00CB7151" w:rsidRDefault="001F2358" w:rsidP="005219D6">
            <w:pPr>
              <w:spacing w:line="360" w:lineRule="auto"/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Name of subject</w:t>
            </w:r>
          </w:p>
        </w:tc>
        <w:tc>
          <w:tcPr>
            <w:tcW w:w="2338" w:type="dxa"/>
            <w:hideMark/>
          </w:tcPr>
          <w:p w:rsidR="001F2358" w:rsidRPr="00CB7151" w:rsidRDefault="001F2358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No. of Students</w:t>
            </w:r>
          </w:p>
        </w:tc>
        <w:tc>
          <w:tcPr>
            <w:tcW w:w="2517" w:type="dxa"/>
            <w:hideMark/>
          </w:tcPr>
          <w:p w:rsidR="001F2358" w:rsidRPr="00CB7151" w:rsidRDefault="001F2358" w:rsidP="005219D6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Feedback</w:t>
            </w:r>
          </w:p>
        </w:tc>
      </w:tr>
      <w:tr w:rsidR="001F2358" w:rsidRPr="00CB7151" w:rsidTr="00CB7151">
        <w:trPr>
          <w:jc w:val="center"/>
        </w:trPr>
        <w:tc>
          <w:tcPr>
            <w:tcW w:w="583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282" w:type="dxa"/>
          </w:tcPr>
          <w:p w:rsidR="001F2358" w:rsidRPr="00CB7151" w:rsidRDefault="001F2358" w:rsidP="00E06AED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2338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2517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  <w:tr w:rsidR="001F2358" w:rsidRPr="00CB7151" w:rsidTr="00CB7151">
        <w:trPr>
          <w:jc w:val="center"/>
        </w:trPr>
        <w:tc>
          <w:tcPr>
            <w:tcW w:w="583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4282" w:type="dxa"/>
          </w:tcPr>
          <w:p w:rsidR="001F2358" w:rsidRPr="00CB7151" w:rsidRDefault="001F2358" w:rsidP="00E06AED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2338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  <w:tc>
          <w:tcPr>
            <w:tcW w:w="2517" w:type="dxa"/>
          </w:tcPr>
          <w:p w:rsidR="001F2358" w:rsidRPr="00CB7151" w:rsidRDefault="001F2358" w:rsidP="00E06AED">
            <w:pPr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</w:tbl>
    <w:p w:rsidR="005219D6" w:rsidRPr="00CB7151" w:rsidRDefault="005219D6" w:rsidP="00E621E8">
      <w:pPr>
        <w:rPr>
          <w:rFonts w:cstheme="minorHAnsi"/>
          <w:b/>
        </w:rPr>
      </w:pPr>
      <w:bookmarkStart w:id="0" w:name="_GoBack"/>
      <w:bookmarkEnd w:id="0"/>
    </w:p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10368"/>
      </w:tblGrid>
      <w:tr w:rsidR="00A13E9C" w:rsidRPr="00CB7151" w:rsidTr="00A13E9C">
        <w:trPr>
          <w:trHeight w:val="1700"/>
        </w:trPr>
        <w:tc>
          <w:tcPr>
            <w:tcW w:w="10368" w:type="dxa"/>
          </w:tcPr>
          <w:p w:rsidR="00A13E9C" w:rsidRPr="00CB7151" w:rsidRDefault="00A13E9C" w:rsidP="00A13E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Whether Conducted </w:t>
            </w:r>
            <w:smartTag w:uri="urn:schemas-microsoft-com:office:smarttags" w:element="stockticker">
              <w:r w:rsidRPr="00CB7151">
                <w:rPr>
                  <w:rFonts w:asciiTheme="minorHAnsi" w:hAnsiTheme="minorHAnsi" w:cstheme="minorHAnsi"/>
                  <w:sz w:val="22"/>
                  <w:szCs w:val="22"/>
                </w:rPr>
                <w:t>MDP</w:t>
              </w:r>
            </w:smartTag>
            <w:r w:rsidRPr="00CB7151">
              <w:rPr>
                <w:rFonts w:asciiTheme="minorHAnsi" w:hAnsiTheme="minorHAnsi" w:cstheme="minorHAnsi"/>
                <w:sz w:val="22"/>
                <w:szCs w:val="22"/>
              </w:rPr>
              <w:t xml:space="preserve"> / Consulting</w:t>
            </w:r>
            <w:r w:rsidRPr="00CB7151"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  <w:t xml:space="preserve">  (</w:t>
            </w: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>YES / NO</w:t>
            </w:r>
            <w:r w:rsidRPr="00CB715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), </w:t>
            </w: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If Yes, please give details</w:t>
            </w:r>
          </w:p>
          <w:p w:rsidR="00A13E9C" w:rsidRPr="00CB7151" w:rsidRDefault="00A13E9C" w:rsidP="00A13E9C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  <w:p w:rsidR="00A13E9C" w:rsidRPr="00CB7151" w:rsidRDefault="00A13E9C" w:rsidP="00A13E9C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  <w:p w:rsidR="00A13E9C" w:rsidRPr="00CB7151" w:rsidRDefault="00A13E9C" w:rsidP="00A13E9C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  <w:p w:rsidR="00A13E9C" w:rsidRPr="00CB7151" w:rsidRDefault="00A13E9C" w:rsidP="00A13E9C">
            <w:pPr>
              <w:pStyle w:val="ListParagraph"/>
              <w:numPr>
                <w:ilvl w:val="0"/>
                <w:numId w:val="14"/>
              </w:num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  <w:p w:rsidR="00A13E9C" w:rsidRPr="00CB7151" w:rsidRDefault="00A13E9C" w:rsidP="005219D6">
            <w:pPr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</w:p>
        </w:tc>
      </w:tr>
    </w:tbl>
    <w:p w:rsidR="005219D6" w:rsidRPr="00CB7151" w:rsidRDefault="005219D6" w:rsidP="00E621E8">
      <w:pPr>
        <w:rPr>
          <w:rFonts w:cstheme="minorHAnsi"/>
          <w:b/>
        </w:rPr>
      </w:pPr>
    </w:p>
    <w:p w:rsidR="005219D6" w:rsidRPr="00CB7151" w:rsidRDefault="005219D6" w:rsidP="00E621E8">
      <w:pPr>
        <w:rPr>
          <w:rFonts w:cstheme="minorHAnsi"/>
          <w:b/>
        </w:rPr>
      </w:pPr>
      <w:r w:rsidRPr="00CB7151">
        <w:rPr>
          <w:rFonts w:eastAsia="Batang" w:cstheme="minorHAnsi"/>
          <w:b/>
          <w:lang w:eastAsia="ko-KR"/>
        </w:rPr>
        <w:t>Work Experience</w:t>
      </w:r>
      <w:r w:rsidRPr="00CB7151">
        <w:rPr>
          <w:rFonts w:eastAsia="Batang" w:cstheme="minorHAnsi"/>
          <w:b/>
          <w:lang w:eastAsia="ko-KR"/>
        </w:rPr>
        <w:t>:</w:t>
      </w:r>
    </w:p>
    <w:tbl>
      <w:tblPr>
        <w:tblStyle w:val="TableGrid"/>
        <w:tblW w:w="9720" w:type="dxa"/>
        <w:jc w:val="center"/>
        <w:tblLook w:val="01E0" w:firstRow="1" w:lastRow="1" w:firstColumn="1" w:lastColumn="1" w:noHBand="0" w:noVBand="0"/>
      </w:tblPr>
      <w:tblGrid>
        <w:gridCol w:w="1944"/>
        <w:gridCol w:w="945"/>
        <w:gridCol w:w="999"/>
        <w:gridCol w:w="1944"/>
        <w:gridCol w:w="1944"/>
        <w:gridCol w:w="1944"/>
      </w:tblGrid>
      <w:tr w:rsidR="005219D6" w:rsidRPr="00CB7151" w:rsidTr="00BE4BF5">
        <w:trPr>
          <w:jc w:val="center"/>
        </w:trPr>
        <w:tc>
          <w:tcPr>
            <w:tcW w:w="97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219D6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  <w:tr w:rsidR="005219D6" w:rsidRPr="00CB7151" w:rsidTr="005832CD">
        <w:trPr>
          <w:trHeight w:val="602"/>
          <w:jc w:val="center"/>
        </w:trPr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Name of the Company</w:t>
            </w: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Period</w:t>
            </w:r>
          </w:p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From                  To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Position held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Nature of job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5832CD">
            <w:pPr>
              <w:jc w:val="center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  <w:r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>Last Pay Drawn</w:t>
            </w:r>
            <w:r w:rsidR="005832CD" w:rsidRPr="00CB7151"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  <w:t xml:space="preserve"> </w:t>
            </w:r>
          </w:p>
        </w:tc>
      </w:tr>
      <w:tr w:rsidR="005219D6" w:rsidRPr="00CB7151" w:rsidTr="005219D6">
        <w:trPr>
          <w:trHeight w:val="270"/>
          <w:jc w:val="center"/>
        </w:trPr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  <w:tr w:rsidR="005219D6" w:rsidRPr="00CB7151" w:rsidTr="005219D6">
        <w:trPr>
          <w:trHeight w:val="250"/>
          <w:jc w:val="center"/>
        </w:trPr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9D6" w:rsidRPr="00CB7151" w:rsidRDefault="005219D6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  <w:tr w:rsidR="005832CD" w:rsidRPr="00CB7151" w:rsidTr="005219D6">
        <w:trPr>
          <w:trHeight w:val="250"/>
          <w:jc w:val="center"/>
        </w:trPr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  <w:tr w:rsidR="005832CD" w:rsidRPr="00CB7151" w:rsidTr="005219D6">
        <w:trPr>
          <w:trHeight w:val="250"/>
          <w:jc w:val="center"/>
        </w:trPr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2CD" w:rsidRPr="00CB7151" w:rsidRDefault="005832CD" w:rsidP="00BE4BF5">
            <w:pPr>
              <w:jc w:val="both"/>
              <w:rPr>
                <w:rFonts w:asciiTheme="minorHAnsi" w:eastAsia="Batang" w:hAnsiTheme="minorHAnsi" w:cstheme="minorHAnsi"/>
                <w:b/>
                <w:sz w:val="22"/>
                <w:szCs w:val="22"/>
                <w:lang w:eastAsia="ko-KR"/>
              </w:rPr>
            </w:pPr>
          </w:p>
        </w:tc>
      </w:tr>
    </w:tbl>
    <w:p w:rsidR="00E621E8" w:rsidRPr="00CB7151" w:rsidRDefault="00E621E8" w:rsidP="00E621E8">
      <w:pPr>
        <w:rPr>
          <w:rFonts w:cstheme="minorHAnsi"/>
          <w:b/>
        </w:rPr>
      </w:pPr>
    </w:p>
    <w:p w:rsidR="006A366A" w:rsidRPr="00CB7151" w:rsidRDefault="006A366A" w:rsidP="006A366A">
      <w:pPr>
        <w:rPr>
          <w:rFonts w:cstheme="minorHAnsi"/>
          <w:b/>
        </w:rPr>
      </w:pPr>
      <w:r w:rsidRPr="00CB7151">
        <w:rPr>
          <w:rFonts w:cstheme="minorHAnsi"/>
          <w:b/>
        </w:rPr>
        <w:t>Two references</w:t>
      </w:r>
      <w:r w:rsidRPr="00CB7151">
        <w:rPr>
          <w:rFonts w:cstheme="minorHAnsi"/>
          <w:b/>
        </w:rPr>
        <w:t>:</w:t>
      </w:r>
    </w:p>
    <w:tbl>
      <w:tblPr>
        <w:tblStyle w:val="TableGrid"/>
        <w:tblW w:w="9720" w:type="dxa"/>
        <w:jc w:val="center"/>
        <w:tblLook w:val="01E0" w:firstRow="1" w:lastRow="1" w:firstColumn="1" w:lastColumn="1" w:noHBand="0" w:noVBand="0"/>
      </w:tblPr>
      <w:tblGrid>
        <w:gridCol w:w="4860"/>
        <w:gridCol w:w="4860"/>
      </w:tblGrid>
      <w:tr w:rsidR="005219D6" w:rsidRPr="00CB7151" w:rsidTr="00BE4BF5">
        <w:trPr>
          <w:jc w:val="center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Name 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Designation 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Organization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Address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Email Address: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Mobile No.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Name 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Designation 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Organization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Address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Email Address:</w:t>
            </w:r>
          </w:p>
          <w:p w:rsidR="005219D6" w:rsidRPr="00CB7151" w:rsidRDefault="005219D6" w:rsidP="00BE4BF5">
            <w:pPr>
              <w:spacing w:line="360" w:lineRule="auto"/>
              <w:jc w:val="both"/>
              <w:rPr>
                <w:rFonts w:asciiTheme="minorHAnsi" w:eastAsia="Batang" w:hAnsiTheme="minorHAnsi" w:cstheme="minorHAnsi"/>
                <w:sz w:val="22"/>
                <w:szCs w:val="22"/>
                <w:lang w:eastAsia="ko-KR"/>
              </w:rPr>
            </w:pPr>
            <w:r w:rsidRPr="00CB7151">
              <w:rPr>
                <w:rFonts w:asciiTheme="minorHAnsi" w:hAnsiTheme="minorHAnsi" w:cstheme="minorHAnsi"/>
                <w:sz w:val="22"/>
                <w:szCs w:val="22"/>
              </w:rPr>
              <w:t>Mobile No.</w:t>
            </w:r>
          </w:p>
        </w:tc>
      </w:tr>
    </w:tbl>
    <w:p w:rsidR="005219D6" w:rsidRPr="00CB7151" w:rsidRDefault="005219D6" w:rsidP="00E621E8">
      <w:pPr>
        <w:rPr>
          <w:rFonts w:cstheme="minorHAnsi"/>
          <w:b/>
        </w:rPr>
      </w:pPr>
    </w:p>
    <w:p w:rsidR="005219D6" w:rsidRPr="00CB7151" w:rsidRDefault="005219D6" w:rsidP="00E621E8">
      <w:pPr>
        <w:rPr>
          <w:rFonts w:cstheme="minorHAnsi"/>
          <w:b/>
        </w:rPr>
      </w:pPr>
    </w:p>
    <w:p w:rsidR="001874E6" w:rsidRPr="00CB7151" w:rsidRDefault="001F2358" w:rsidP="00E621E8">
      <w:pPr>
        <w:rPr>
          <w:rFonts w:cstheme="minorHAnsi"/>
          <w:b/>
          <w:bCs/>
        </w:rPr>
      </w:pPr>
      <w:r w:rsidRPr="00CB7151">
        <w:rPr>
          <w:rFonts w:cstheme="minorHAnsi"/>
          <w:b/>
        </w:rPr>
        <w:t xml:space="preserve">Signature of the Candidate </w:t>
      </w:r>
    </w:p>
    <w:sectPr w:rsidR="001874E6" w:rsidRPr="00CB7151" w:rsidSect="00350E13">
      <w:footerReference w:type="default" r:id="rId8"/>
      <w:pgSz w:w="11909" w:h="16834" w:code="9"/>
      <w:pgMar w:top="540" w:right="864" w:bottom="113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FE4" w:rsidRDefault="00F00FE4" w:rsidP="0049098A">
      <w:pPr>
        <w:spacing w:after="0" w:line="240" w:lineRule="auto"/>
      </w:pPr>
      <w:r>
        <w:separator/>
      </w:r>
    </w:p>
  </w:endnote>
  <w:endnote w:type="continuationSeparator" w:id="0">
    <w:p w:rsidR="00F00FE4" w:rsidRDefault="00F00FE4" w:rsidP="00490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6467048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9098A" w:rsidRDefault="0049098A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B715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B715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9098A" w:rsidRDefault="004909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FE4" w:rsidRDefault="00F00FE4" w:rsidP="0049098A">
      <w:pPr>
        <w:spacing w:after="0" w:line="240" w:lineRule="auto"/>
      </w:pPr>
      <w:r>
        <w:separator/>
      </w:r>
    </w:p>
  </w:footnote>
  <w:footnote w:type="continuationSeparator" w:id="0">
    <w:p w:rsidR="00F00FE4" w:rsidRDefault="00F00FE4" w:rsidP="004909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71FC8"/>
    <w:multiLevelType w:val="hybridMultilevel"/>
    <w:tmpl w:val="C5BC45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B2C1B"/>
    <w:multiLevelType w:val="hybridMultilevel"/>
    <w:tmpl w:val="A0B02FF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15250"/>
    <w:multiLevelType w:val="hybridMultilevel"/>
    <w:tmpl w:val="1B54A4D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756322"/>
    <w:multiLevelType w:val="hybridMultilevel"/>
    <w:tmpl w:val="9B84A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1596C"/>
    <w:multiLevelType w:val="hybridMultilevel"/>
    <w:tmpl w:val="8CCAB58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F451B7"/>
    <w:multiLevelType w:val="hybridMultilevel"/>
    <w:tmpl w:val="F0A8FEA6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A39F4"/>
    <w:multiLevelType w:val="hybridMultilevel"/>
    <w:tmpl w:val="E702C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2F55D6"/>
    <w:multiLevelType w:val="hybridMultilevel"/>
    <w:tmpl w:val="EB363A84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C067D"/>
    <w:multiLevelType w:val="hybridMultilevel"/>
    <w:tmpl w:val="35904B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3B30B5"/>
    <w:multiLevelType w:val="hybridMultilevel"/>
    <w:tmpl w:val="40CE6F7C"/>
    <w:lvl w:ilvl="0" w:tplc="C0F049E4">
      <w:numFmt w:val="bullet"/>
      <w:lvlText w:val=""/>
      <w:lvlJc w:val="left"/>
      <w:pPr>
        <w:ind w:left="720" w:hanging="360"/>
      </w:pPr>
      <w:rPr>
        <w:rFonts w:ascii="Verdana" w:eastAsiaTheme="minorEastAsia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3B4166"/>
    <w:multiLevelType w:val="hybridMultilevel"/>
    <w:tmpl w:val="AD868CAC"/>
    <w:lvl w:ilvl="0" w:tplc="66647A20">
      <w:start w:val="1"/>
      <w:numFmt w:val="upperLetter"/>
      <w:lvlText w:val="%1)"/>
      <w:lvlJc w:val="left"/>
      <w:pPr>
        <w:tabs>
          <w:tab w:val="num" w:pos="720"/>
        </w:tabs>
        <w:ind w:left="72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718C5C8B"/>
    <w:multiLevelType w:val="hybridMultilevel"/>
    <w:tmpl w:val="066A4FC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183F78"/>
    <w:multiLevelType w:val="hybridMultilevel"/>
    <w:tmpl w:val="8D5A1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0"/>
  </w:num>
  <w:num w:numId="4">
    <w:abstractNumId w:val="3"/>
  </w:num>
  <w:num w:numId="5">
    <w:abstractNumId w:val="9"/>
  </w:num>
  <w:num w:numId="6">
    <w:abstractNumId w:val="8"/>
  </w:num>
  <w:num w:numId="7">
    <w:abstractNumId w:val="12"/>
  </w:num>
  <w:num w:numId="8">
    <w:abstractNumId w:val="6"/>
  </w:num>
  <w:num w:numId="9">
    <w:abstractNumId w:val="11"/>
  </w:num>
  <w:num w:numId="10">
    <w:abstractNumId w:val="1"/>
  </w:num>
  <w:num w:numId="11">
    <w:abstractNumId w:val="4"/>
  </w:num>
  <w:num w:numId="12">
    <w:abstractNumId w:val="2"/>
  </w:num>
  <w:num w:numId="13">
    <w:abstractNumId w:val="7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358"/>
    <w:rsid w:val="00000C94"/>
    <w:rsid w:val="00021576"/>
    <w:rsid w:val="00034508"/>
    <w:rsid w:val="00063AF5"/>
    <w:rsid w:val="000904DC"/>
    <w:rsid w:val="000A4A8A"/>
    <w:rsid w:val="000D1F96"/>
    <w:rsid w:val="000D2123"/>
    <w:rsid w:val="00135A05"/>
    <w:rsid w:val="00157379"/>
    <w:rsid w:val="0016353B"/>
    <w:rsid w:val="0017147F"/>
    <w:rsid w:val="00187326"/>
    <w:rsid w:val="001874E6"/>
    <w:rsid w:val="001C0BD6"/>
    <w:rsid w:val="001C4CB8"/>
    <w:rsid w:val="001D7506"/>
    <w:rsid w:val="001F2358"/>
    <w:rsid w:val="0020355A"/>
    <w:rsid w:val="00246F4D"/>
    <w:rsid w:val="00271AA0"/>
    <w:rsid w:val="00274251"/>
    <w:rsid w:val="00274A31"/>
    <w:rsid w:val="002C2D21"/>
    <w:rsid w:val="002C738F"/>
    <w:rsid w:val="002E3A46"/>
    <w:rsid w:val="002F1F54"/>
    <w:rsid w:val="00333B88"/>
    <w:rsid w:val="00350E13"/>
    <w:rsid w:val="00360B64"/>
    <w:rsid w:val="003855EE"/>
    <w:rsid w:val="00386B17"/>
    <w:rsid w:val="00392CA6"/>
    <w:rsid w:val="003B30AC"/>
    <w:rsid w:val="003B66AA"/>
    <w:rsid w:val="003D1209"/>
    <w:rsid w:val="003F18B9"/>
    <w:rsid w:val="00450A9E"/>
    <w:rsid w:val="0049098A"/>
    <w:rsid w:val="004E48F3"/>
    <w:rsid w:val="005219D6"/>
    <w:rsid w:val="005832CD"/>
    <w:rsid w:val="00591E93"/>
    <w:rsid w:val="005A45AA"/>
    <w:rsid w:val="005A5AF9"/>
    <w:rsid w:val="005C592D"/>
    <w:rsid w:val="00614A14"/>
    <w:rsid w:val="0064494B"/>
    <w:rsid w:val="00644A5E"/>
    <w:rsid w:val="00646EF8"/>
    <w:rsid w:val="006A366A"/>
    <w:rsid w:val="006B75CC"/>
    <w:rsid w:val="00704492"/>
    <w:rsid w:val="007367DB"/>
    <w:rsid w:val="00737361"/>
    <w:rsid w:val="007620B7"/>
    <w:rsid w:val="00782E5D"/>
    <w:rsid w:val="007913A1"/>
    <w:rsid w:val="007D1DD6"/>
    <w:rsid w:val="007E7CAE"/>
    <w:rsid w:val="00823E73"/>
    <w:rsid w:val="008408E3"/>
    <w:rsid w:val="00866645"/>
    <w:rsid w:val="00876544"/>
    <w:rsid w:val="00880334"/>
    <w:rsid w:val="008878CC"/>
    <w:rsid w:val="008B0154"/>
    <w:rsid w:val="00960974"/>
    <w:rsid w:val="0097680D"/>
    <w:rsid w:val="009930EE"/>
    <w:rsid w:val="00994B4D"/>
    <w:rsid w:val="009A008F"/>
    <w:rsid w:val="009D13C5"/>
    <w:rsid w:val="009D4262"/>
    <w:rsid w:val="00A11E38"/>
    <w:rsid w:val="00A13E9C"/>
    <w:rsid w:val="00A4315B"/>
    <w:rsid w:val="00A52C00"/>
    <w:rsid w:val="00A535A9"/>
    <w:rsid w:val="00A77ED3"/>
    <w:rsid w:val="00A8767D"/>
    <w:rsid w:val="00B34692"/>
    <w:rsid w:val="00B37CE9"/>
    <w:rsid w:val="00B864D9"/>
    <w:rsid w:val="00B96E00"/>
    <w:rsid w:val="00BB006E"/>
    <w:rsid w:val="00BD09C2"/>
    <w:rsid w:val="00BD4EFC"/>
    <w:rsid w:val="00BF748A"/>
    <w:rsid w:val="00C12E53"/>
    <w:rsid w:val="00C33DAA"/>
    <w:rsid w:val="00C50340"/>
    <w:rsid w:val="00C70E09"/>
    <w:rsid w:val="00C860F9"/>
    <w:rsid w:val="00CB7151"/>
    <w:rsid w:val="00CD217F"/>
    <w:rsid w:val="00D07A97"/>
    <w:rsid w:val="00D30293"/>
    <w:rsid w:val="00D4698F"/>
    <w:rsid w:val="00DA4913"/>
    <w:rsid w:val="00DA6497"/>
    <w:rsid w:val="00DB70D6"/>
    <w:rsid w:val="00E06AED"/>
    <w:rsid w:val="00E211F8"/>
    <w:rsid w:val="00E4314B"/>
    <w:rsid w:val="00E621E8"/>
    <w:rsid w:val="00E907F8"/>
    <w:rsid w:val="00ED004F"/>
    <w:rsid w:val="00ED77DB"/>
    <w:rsid w:val="00F00FE4"/>
    <w:rsid w:val="00F06207"/>
    <w:rsid w:val="00F13EE7"/>
    <w:rsid w:val="00F52BBC"/>
    <w:rsid w:val="00F61430"/>
    <w:rsid w:val="00F755F8"/>
    <w:rsid w:val="00FA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70EA0E76"/>
  <w15:docId w15:val="{A90D1DC2-0B33-4636-9635-D2DA1CDB7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1F2358"/>
    <w:rPr>
      <w:color w:val="0000FF"/>
      <w:u w:val="single"/>
    </w:rPr>
  </w:style>
  <w:style w:type="table" w:styleId="TableGrid">
    <w:name w:val="Table Grid"/>
    <w:basedOn w:val="TableNormal"/>
    <w:rsid w:val="001F2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F235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F23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367DB"/>
  </w:style>
  <w:style w:type="paragraph" w:styleId="NoSpacing">
    <w:name w:val="No Spacing"/>
    <w:uiPriority w:val="1"/>
    <w:qFormat/>
    <w:rsid w:val="00000C9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1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8B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90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98A"/>
  </w:style>
  <w:style w:type="paragraph" w:styleId="Footer">
    <w:name w:val="footer"/>
    <w:basedOn w:val="Normal"/>
    <w:link w:val="FooterChar"/>
    <w:uiPriority w:val="99"/>
    <w:unhideWhenUsed/>
    <w:rsid w:val="00490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mdi</dc:creator>
  <cp:lastModifiedBy>AD</cp:lastModifiedBy>
  <cp:revision>19</cp:revision>
  <cp:lastPrinted>2016-12-26T04:48:00Z</cp:lastPrinted>
  <dcterms:created xsi:type="dcterms:W3CDTF">2016-11-15T13:16:00Z</dcterms:created>
  <dcterms:modified xsi:type="dcterms:W3CDTF">2025-04-16T06:10:00Z</dcterms:modified>
</cp:coreProperties>
</file>